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3E6B" w:rsidRDefault="00E96B9A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МИНИСТЕРСТВО ПРОСВЕЩЕНИЯ РОССИЙСКОЙ ФЕДЕРАЦИИ</w:t>
      </w:r>
    </w:p>
    <w:p w:rsidR="00453E6B" w:rsidRDefault="00E96B9A">
      <w:pPr>
        <w:spacing w:after="0" w:line="408" w:lineRule="auto"/>
        <w:ind w:left="120"/>
        <w:jc w:val="center"/>
      </w:pPr>
      <w:bookmarkStart w:id="0" w:name="c3983b34-b45f-4a25-94f4-a03dbdec5cc0"/>
      <w:r>
        <w:rPr>
          <w:rFonts w:ascii="Times New Roman" w:hAnsi="Times New Roman"/>
          <w:color w:val="000000"/>
          <w:sz w:val="28"/>
        </w:rPr>
        <w:t xml:space="preserve">Министерство образования и науки Республики Татарстан </w:t>
      </w:r>
      <w:bookmarkEnd w:id="0"/>
    </w:p>
    <w:p w:rsidR="00453E6B" w:rsidRDefault="00E96B9A">
      <w:pPr>
        <w:spacing w:after="0" w:line="408" w:lineRule="auto"/>
        <w:ind w:left="120"/>
        <w:jc w:val="center"/>
      </w:pPr>
      <w:bookmarkStart w:id="1" w:name="0b39eddd-ebf7-404c-8ed4-76991eb8dd98"/>
      <w:r>
        <w:rPr>
          <w:rFonts w:ascii="Times New Roman" w:hAnsi="Times New Roman"/>
          <w:color w:val="000000"/>
          <w:sz w:val="28"/>
        </w:rPr>
        <w:t>Исполнительный комитет Спасского муниципального района</w:t>
      </w:r>
      <w:bookmarkEnd w:id="1"/>
    </w:p>
    <w:p w:rsidR="00453E6B" w:rsidRDefault="00E96B9A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МБОУ "Антоновская СОШ Спасского муниципального района РТ" </w:t>
      </w:r>
    </w:p>
    <w:p w:rsidR="00453E6B" w:rsidRDefault="00E96B9A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филиал в с. Иж-Борискино</w:t>
      </w:r>
    </w:p>
    <w:p w:rsidR="00453E6B" w:rsidRDefault="00453E6B">
      <w:pPr>
        <w:spacing w:after="0"/>
        <w:ind w:left="120"/>
      </w:pPr>
    </w:p>
    <w:p w:rsidR="00453E6B" w:rsidRDefault="00E96B9A">
      <w:pPr>
        <w:spacing w:after="0"/>
        <w:ind w:left="120"/>
        <w:jc w:val="right"/>
      </w:pPr>
      <w:r>
        <w:rPr>
          <w:rFonts w:ascii="Times New Roman" w:hAnsi="Times New Roman"/>
          <w:noProof/>
          <w:color w:val="000000"/>
          <w:sz w:val="28"/>
          <w:lang w:eastAsia="ru-RU"/>
        </w:rPr>
        <w:drawing>
          <wp:inline distT="0" distB="0" distL="114300" distR="114300">
            <wp:extent cx="2232660" cy="922020"/>
            <wp:effectExtent l="0" t="0" r="15240" b="11430"/>
            <wp:docPr id="2" name="Изображение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/>
                    <pic:cNvPicPr/>
                  </pic:nvPicPr>
                  <pic:blipFill>
                    <a:blip r:embed="rId8"/>
                  </pic:blipFill>
                  <pic:spPr>
                    <a:xfrm>
                      <a:off x="0" y="0"/>
                      <a:ext cx="2232660" cy="922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3E6B" w:rsidRDefault="00453E6B">
      <w:pPr>
        <w:spacing w:after="0"/>
        <w:ind w:left="120"/>
        <w:rPr>
          <w:rFonts w:ascii="Times New Roman" w:hAnsi="Times New Roman" w:cs="Times New Roman"/>
          <w:sz w:val="28"/>
        </w:rPr>
      </w:pPr>
    </w:p>
    <w:p w:rsidR="00453E6B" w:rsidRDefault="00453E6B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44"/>
        <w:gridCol w:w="1701"/>
        <w:gridCol w:w="4099"/>
      </w:tblGrid>
      <w:tr w:rsidR="00453E6B">
        <w:tc>
          <w:tcPr>
            <w:tcW w:w="3544" w:type="dxa"/>
          </w:tcPr>
          <w:p w:rsidR="00453E6B" w:rsidRDefault="00E96B9A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РАССМОТРЕНО</w:t>
            </w:r>
          </w:p>
          <w:p w:rsidR="00453E6B" w:rsidRDefault="00E96B9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Педагогическим  советом  МБОУ «Антоновская СОШ»</w:t>
            </w:r>
          </w:p>
          <w:p w:rsidR="00453E6B" w:rsidRDefault="00E96B9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Протокол  № 1 </w:t>
            </w:r>
          </w:p>
          <w:p w:rsidR="00453E6B" w:rsidRDefault="00E96B9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«26 » августа   2025 г.</w:t>
            </w:r>
          </w:p>
          <w:p w:rsidR="00453E6B" w:rsidRDefault="00453E6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453E6B" w:rsidRDefault="00453E6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099" w:type="dxa"/>
          </w:tcPr>
          <w:p w:rsidR="00453E6B" w:rsidRDefault="00E96B9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УТВЕРЖДЕНО</w:t>
            </w:r>
          </w:p>
          <w:p w:rsidR="00453E6B" w:rsidRDefault="00E96B9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Директор                                          МБОУ "Антоновская СОШ"</w:t>
            </w:r>
          </w:p>
          <w:p w:rsidR="00453E6B" w:rsidRDefault="00E96B9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  А.Н. Вихлянский </w:t>
            </w:r>
          </w:p>
          <w:p w:rsidR="00453E6B" w:rsidRDefault="00E96B9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39 от «27» августа  2025 г.</w:t>
            </w:r>
          </w:p>
          <w:p w:rsidR="00453E6B" w:rsidRDefault="00453E6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453E6B" w:rsidRDefault="00453E6B">
      <w:pPr>
        <w:spacing w:after="0"/>
        <w:ind w:left="120"/>
      </w:pPr>
    </w:p>
    <w:p w:rsidR="00453E6B" w:rsidRDefault="00E96B9A">
      <w:pPr>
        <w:spacing w:after="0"/>
        <w:ind w:left="12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‌</w:t>
      </w:r>
    </w:p>
    <w:p w:rsidR="00453E6B" w:rsidRDefault="00453E6B">
      <w:pPr>
        <w:spacing w:after="0"/>
        <w:ind w:left="120"/>
      </w:pPr>
    </w:p>
    <w:p w:rsidR="00453E6B" w:rsidRDefault="00453E6B">
      <w:pPr>
        <w:spacing w:after="0"/>
        <w:ind w:left="120"/>
      </w:pPr>
    </w:p>
    <w:p w:rsidR="00453E6B" w:rsidRDefault="00E96B9A">
      <w:pPr>
        <w:spacing w:after="0" w:line="408" w:lineRule="auto"/>
        <w:jc w:val="center"/>
      </w:pPr>
      <w:r>
        <w:rPr>
          <w:rFonts w:ascii="Times New Roman" w:hAnsi="Times New Roman"/>
          <w:color w:val="000000"/>
          <w:sz w:val="28"/>
        </w:rPr>
        <w:t>РАБОЧАЯ ПРОГРАММА</w:t>
      </w:r>
    </w:p>
    <w:p w:rsidR="00453E6B" w:rsidRDefault="00E96B9A">
      <w:pPr>
        <w:spacing w:after="0" w:line="408" w:lineRule="auto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учебного курса </w:t>
      </w:r>
    </w:p>
    <w:p w:rsidR="00453E6B" w:rsidRDefault="005317DB">
      <w:pPr>
        <w:spacing w:after="0" w:line="408" w:lineRule="auto"/>
        <w:jc w:val="center"/>
      </w:pPr>
      <w:r>
        <w:rPr>
          <w:rFonts w:ascii="Times New Roman" w:hAnsi="Times New Roman"/>
          <w:color w:val="000000"/>
          <w:sz w:val="28"/>
        </w:rPr>
        <w:t>«Работа с текстом</w:t>
      </w:r>
      <w:r w:rsidR="00E96B9A">
        <w:rPr>
          <w:rFonts w:ascii="Times New Roman" w:hAnsi="Times New Roman"/>
          <w:color w:val="000000"/>
          <w:sz w:val="28"/>
        </w:rPr>
        <w:t>»</w:t>
      </w:r>
    </w:p>
    <w:p w:rsidR="00453E6B" w:rsidRDefault="005317DB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для обучающихся 8</w:t>
      </w:r>
      <w:r w:rsidR="00E96B9A">
        <w:rPr>
          <w:rFonts w:ascii="Times New Roman" w:hAnsi="Times New Roman"/>
          <w:color w:val="000000"/>
          <w:sz w:val="28"/>
        </w:rPr>
        <w:t xml:space="preserve"> класса</w:t>
      </w:r>
    </w:p>
    <w:p w:rsidR="00453E6B" w:rsidRDefault="00E96B9A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на 2025-2026 учебный год</w:t>
      </w:r>
    </w:p>
    <w:p w:rsidR="00453E6B" w:rsidRDefault="00FF063A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учитель Амосова Е.В</w:t>
      </w:r>
      <w:r w:rsidR="005317DB">
        <w:rPr>
          <w:rFonts w:ascii="Times New Roman" w:hAnsi="Times New Roman" w:cs="Times New Roman"/>
          <w:sz w:val="28"/>
        </w:rPr>
        <w:t>.</w:t>
      </w:r>
    </w:p>
    <w:p w:rsidR="00453E6B" w:rsidRDefault="00453E6B">
      <w:pPr>
        <w:spacing w:after="0"/>
        <w:ind w:left="120"/>
        <w:jc w:val="center"/>
      </w:pPr>
    </w:p>
    <w:p w:rsidR="00453E6B" w:rsidRDefault="00453E6B">
      <w:pPr>
        <w:spacing w:after="0"/>
        <w:ind w:left="120"/>
        <w:jc w:val="center"/>
      </w:pPr>
    </w:p>
    <w:p w:rsidR="00453E6B" w:rsidRDefault="00453E6B">
      <w:pPr>
        <w:spacing w:after="0"/>
        <w:ind w:left="120"/>
        <w:jc w:val="center"/>
      </w:pPr>
    </w:p>
    <w:p w:rsidR="00453E6B" w:rsidRDefault="00453E6B">
      <w:pPr>
        <w:spacing w:after="0"/>
        <w:ind w:left="120"/>
        <w:jc w:val="center"/>
      </w:pPr>
    </w:p>
    <w:p w:rsidR="00453E6B" w:rsidRDefault="00FF063A">
      <w:pPr>
        <w:spacing w:after="0"/>
        <w:ind w:left="12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</w:t>
      </w:r>
      <w:bookmarkStart w:id="2" w:name="_GoBack"/>
      <w:bookmarkEnd w:id="2"/>
      <w:r w:rsidR="00E96B9A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</w:t>
      </w:r>
      <w:r w:rsidR="00E96B9A">
        <w:rPr>
          <w:rFonts w:ascii="Times New Roman" w:hAnsi="Times New Roman" w:cs="Times New Roman"/>
          <w:sz w:val="28"/>
        </w:rPr>
        <w:t>Иж-Борискино, 2025</w:t>
      </w:r>
    </w:p>
    <w:p w:rsidR="005317DB" w:rsidRDefault="005317DB">
      <w:pPr>
        <w:spacing w:after="0"/>
        <w:ind w:left="120"/>
        <w:jc w:val="center"/>
        <w:rPr>
          <w:rFonts w:ascii="Times New Roman" w:hAnsi="Times New Roman" w:cs="Times New Roman"/>
          <w:sz w:val="28"/>
        </w:rPr>
      </w:pPr>
    </w:p>
    <w:p w:rsidR="005317DB" w:rsidRDefault="005317DB">
      <w:pPr>
        <w:spacing w:after="0"/>
        <w:ind w:left="120"/>
        <w:jc w:val="center"/>
        <w:rPr>
          <w:rFonts w:ascii="Times New Roman" w:hAnsi="Times New Roman" w:cs="Times New Roman"/>
          <w:sz w:val="28"/>
        </w:rPr>
      </w:pPr>
    </w:p>
    <w:p w:rsidR="005317DB" w:rsidRDefault="005317DB" w:rsidP="005317DB">
      <w:pPr>
        <w:pStyle w:val="1"/>
        <w:ind w:right="315"/>
        <w:jc w:val="both"/>
      </w:pPr>
    </w:p>
    <w:p w:rsidR="005317DB" w:rsidRPr="005317DB" w:rsidRDefault="005317DB" w:rsidP="005317DB">
      <w:pPr>
        <w:spacing w:before="250" w:line="240" w:lineRule="auto"/>
        <w:ind w:left="557" w:right="31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17DB">
        <w:rPr>
          <w:rFonts w:ascii="Times New Roman" w:hAnsi="Times New Roman" w:cs="Times New Roman"/>
          <w:b/>
          <w:sz w:val="24"/>
          <w:szCs w:val="24"/>
        </w:rPr>
        <w:t>Пояснительная</w:t>
      </w:r>
      <w:r w:rsidRPr="005317DB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5317DB">
        <w:rPr>
          <w:rFonts w:ascii="Times New Roman" w:hAnsi="Times New Roman" w:cs="Times New Roman"/>
          <w:b/>
          <w:sz w:val="24"/>
          <w:szCs w:val="24"/>
        </w:rPr>
        <w:t>записка</w:t>
      </w:r>
    </w:p>
    <w:p w:rsidR="005317DB" w:rsidRPr="005317DB" w:rsidRDefault="005317DB" w:rsidP="005317DB">
      <w:pPr>
        <w:pStyle w:val="a5"/>
        <w:spacing w:before="10"/>
        <w:rPr>
          <w:b/>
          <w:sz w:val="24"/>
          <w:szCs w:val="24"/>
        </w:rPr>
      </w:pPr>
    </w:p>
    <w:p w:rsidR="005317DB" w:rsidRPr="005317DB" w:rsidRDefault="005317DB" w:rsidP="005317DB">
      <w:pPr>
        <w:pStyle w:val="a5"/>
        <w:spacing w:before="1"/>
        <w:ind w:left="222" w:right="632" w:firstLine="566"/>
        <w:rPr>
          <w:sz w:val="24"/>
          <w:szCs w:val="24"/>
        </w:rPr>
      </w:pPr>
      <w:r w:rsidRPr="005317DB">
        <w:rPr>
          <w:sz w:val="24"/>
          <w:szCs w:val="24"/>
        </w:rPr>
        <w:t>Данный элективный курс отражает базовый уровень подготовки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школьников, конкретизирует содержание тем образовательного стандарта и</w:t>
      </w:r>
      <w:r w:rsidRPr="005317DB">
        <w:rPr>
          <w:spacing w:val="-67"/>
          <w:sz w:val="24"/>
          <w:szCs w:val="24"/>
        </w:rPr>
        <w:t xml:space="preserve"> </w:t>
      </w:r>
      <w:r w:rsidRPr="005317DB">
        <w:rPr>
          <w:sz w:val="24"/>
          <w:szCs w:val="24"/>
        </w:rPr>
        <w:t>дает</w:t>
      </w:r>
      <w:r w:rsidRPr="005317DB">
        <w:rPr>
          <w:spacing w:val="-4"/>
          <w:sz w:val="24"/>
          <w:szCs w:val="24"/>
        </w:rPr>
        <w:t xml:space="preserve"> </w:t>
      </w:r>
      <w:r w:rsidRPr="005317DB">
        <w:rPr>
          <w:sz w:val="24"/>
          <w:szCs w:val="24"/>
        </w:rPr>
        <w:t>распределение учебных часов</w:t>
      </w:r>
      <w:r w:rsidRPr="005317DB">
        <w:rPr>
          <w:spacing w:val="-2"/>
          <w:sz w:val="24"/>
          <w:szCs w:val="24"/>
        </w:rPr>
        <w:t xml:space="preserve"> </w:t>
      </w:r>
      <w:r w:rsidRPr="005317DB">
        <w:rPr>
          <w:sz w:val="24"/>
          <w:szCs w:val="24"/>
        </w:rPr>
        <w:t>по разделам</w:t>
      </w:r>
      <w:r w:rsidRPr="005317DB">
        <w:rPr>
          <w:spacing w:val="-1"/>
          <w:sz w:val="24"/>
          <w:szCs w:val="24"/>
        </w:rPr>
        <w:t xml:space="preserve"> </w:t>
      </w:r>
      <w:r w:rsidRPr="005317DB">
        <w:rPr>
          <w:sz w:val="24"/>
          <w:szCs w:val="24"/>
        </w:rPr>
        <w:t>курса.</w:t>
      </w:r>
    </w:p>
    <w:p w:rsidR="005317DB" w:rsidRPr="005317DB" w:rsidRDefault="005317DB" w:rsidP="005317DB">
      <w:pPr>
        <w:pStyle w:val="a5"/>
        <w:spacing w:before="3"/>
        <w:rPr>
          <w:sz w:val="24"/>
          <w:szCs w:val="24"/>
        </w:rPr>
      </w:pPr>
    </w:p>
    <w:p w:rsidR="005317DB" w:rsidRPr="005317DB" w:rsidRDefault="005317DB" w:rsidP="005317DB">
      <w:pPr>
        <w:pStyle w:val="a5"/>
        <w:ind w:left="222" w:right="404" w:firstLine="566"/>
        <w:jc w:val="both"/>
        <w:rPr>
          <w:sz w:val="24"/>
          <w:szCs w:val="24"/>
        </w:rPr>
      </w:pPr>
      <w:r w:rsidRPr="005317DB">
        <w:rPr>
          <w:sz w:val="24"/>
          <w:szCs w:val="24"/>
        </w:rPr>
        <w:t>В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последние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десятилетия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возникла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новая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отрасль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языкознания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–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лингвистика текста. Она изучает структуру компонентов текста, связи между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предложениями</w:t>
      </w:r>
      <w:r w:rsidRPr="005317DB">
        <w:rPr>
          <w:spacing w:val="18"/>
          <w:sz w:val="24"/>
          <w:szCs w:val="24"/>
        </w:rPr>
        <w:t xml:space="preserve"> </w:t>
      </w:r>
      <w:r w:rsidRPr="005317DB">
        <w:rPr>
          <w:sz w:val="24"/>
          <w:szCs w:val="24"/>
        </w:rPr>
        <w:t>внутри</w:t>
      </w:r>
      <w:r w:rsidRPr="005317DB">
        <w:rPr>
          <w:spacing w:val="18"/>
          <w:sz w:val="24"/>
          <w:szCs w:val="24"/>
        </w:rPr>
        <w:t xml:space="preserve"> </w:t>
      </w:r>
      <w:r w:rsidRPr="005317DB">
        <w:rPr>
          <w:sz w:val="24"/>
          <w:szCs w:val="24"/>
        </w:rPr>
        <w:t>компонента,</w:t>
      </w:r>
      <w:r w:rsidRPr="005317DB">
        <w:rPr>
          <w:spacing w:val="18"/>
          <w:sz w:val="24"/>
          <w:szCs w:val="24"/>
        </w:rPr>
        <w:t xml:space="preserve"> </w:t>
      </w:r>
      <w:r w:rsidRPr="005317DB">
        <w:rPr>
          <w:sz w:val="24"/>
          <w:szCs w:val="24"/>
        </w:rPr>
        <w:t>эти</w:t>
      </w:r>
      <w:r w:rsidRPr="005317DB">
        <w:rPr>
          <w:spacing w:val="17"/>
          <w:sz w:val="24"/>
          <w:szCs w:val="24"/>
        </w:rPr>
        <w:t xml:space="preserve"> </w:t>
      </w:r>
      <w:r w:rsidRPr="005317DB">
        <w:rPr>
          <w:sz w:val="24"/>
          <w:szCs w:val="24"/>
        </w:rPr>
        <w:t>связи</w:t>
      </w:r>
      <w:r w:rsidRPr="005317DB">
        <w:rPr>
          <w:spacing w:val="19"/>
          <w:sz w:val="24"/>
          <w:szCs w:val="24"/>
        </w:rPr>
        <w:t xml:space="preserve"> </w:t>
      </w:r>
      <w:r w:rsidRPr="005317DB">
        <w:rPr>
          <w:sz w:val="24"/>
          <w:szCs w:val="24"/>
        </w:rPr>
        <w:t>выделяются</w:t>
      </w:r>
      <w:r w:rsidRPr="005317DB">
        <w:rPr>
          <w:spacing w:val="16"/>
          <w:sz w:val="24"/>
          <w:szCs w:val="24"/>
        </w:rPr>
        <w:t xml:space="preserve"> </w:t>
      </w:r>
      <w:r w:rsidRPr="005317DB">
        <w:rPr>
          <w:sz w:val="24"/>
          <w:szCs w:val="24"/>
        </w:rPr>
        <w:t>на</w:t>
      </w:r>
      <w:r w:rsidRPr="005317DB">
        <w:rPr>
          <w:spacing w:val="19"/>
          <w:sz w:val="24"/>
          <w:szCs w:val="24"/>
        </w:rPr>
        <w:t xml:space="preserve"> </w:t>
      </w:r>
      <w:r w:rsidRPr="005317DB">
        <w:rPr>
          <w:sz w:val="24"/>
          <w:szCs w:val="24"/>
        </w:rPr>
        <w:t>основе</w:t>
      </w:r>
      <w:r w:rsidRPr="005317DB">
        <w:rPr>
          <w:spacing w:val="18"/>
          <w:sz w:val="24"/>
          <w:szCs w:val="24"/>
        </w:rPr>
        <w:t xml:space="preserve"> </w:t>
      </w:r>
      <w:r w:rsidRPr="005317DB">
        <w:rPr>
          <w:sz w:val="24"/>
          <w:szCs w:val="24"/>
        </w:rPr>
        <w:t>логики</w:t>
      </w:r>
      <w:r w:rsidRPr="005317DB">
        <w:rPr>
          <w:spacing w:val="-67"/>
          <w:sz w:val="24"/>
          <w:szCs w:val="24"/>
        </w:rPr>
        <w:t xml:space="preserve"> </w:t>
      </w:r>
      <w:r w:rsidRPr="005317DB">
        <w:rPr>
          <w:sz w:val="24"/>
          <w:szCs w:val="24"/>
        </w:rPr>
        <w:t>и смысла, композиционного авторского замысла, на основе синтаксических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связей</w:t>
      </w:r>
      <w:r w:rsidRPr="005317DB">
        <w:rPr>
          <w:spacing w:val="-1"/>
          <w:sz w:val="24"/>
          <w:szCs w:val="24"/>
        </w:rPr>
        <w:t xml:space="preserve"> </w:t>
      </w:r>
      <w:r w:rsidRPr="005317DB">
        <w:rPr>
          <w:sz w:val="24"/>
          <w:szCs w:val="24"/>
        </w:rPr>
        <w:t>между</w:t>
      </w:r>
      <w:r w:rsidRPr="005317DB">
        <w:rPr>
          <w:spacing w:val="-4"/>
          <w:sz w:val="24"/>
          <w:szCs w:val="24"/>
        </w:rPr>
        <w:t xml:space="preserve"> </w:t>
      </w:r>
      <w:r w:rsidRPr="005317DB">
        <w:rPr>
          <w:sz w:val="24"/>
          <w:szCs w:val="24"/>
        </w:rPr>
        <w:t>предложениями.</w:t>
      </w:r>
    </w:p>
    <w:p w:rsidR="005317DB" w:rsidRPr="005317DB" w:rsidRDefault="005317DB" w:rsidP="005317DB">
      <w:pPr>
        <w:pStyle w:val="a5"/>
        <w:spacing w:before="201"/>
        <w:ind w:left="222" w:right="404" w:firstLine="566"/>
        <w:jc w:val="both"/>
        <w:rPr>
          <w:sz w:val="24"/>
          <w:szCs w:val="24"/>
        </w:rPr>
      </w:pPr>
      <w:r w:rsidRPr="005317DB">
        <w:rPr>
          <w:sz w:val="24"/>
          <w:szCs w:val="24"/>
        </w:rPr>
        <w:t>Назначение элективного курса по русскому языку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 xml:space="preserve">в 8 классе </w:t>
      </w:r>
      <w:r w:rsidRPr="005317DB">
        <w:rPr>
          <w:b/>
          <w:sz w:val="24"/>
          <w:szCs w:val="24"/>
        </w:rPr>
        <w:t>«Работа с</w:t>
      </w:r>
      <w:r w:rsidRPr="005317DB">
        <w:rPr>
          <w:b/>
          <w:spacing w:val="1"/>
          <w:sz w:val="24"/>
          <w:szCs w:val="24"/>
        </w:rPr>
        <w:t xml:space="preserve"> </w:t>
      </w:r>
      <w:r w:rsidRPr="005317DB">
        <w:rPr>
          <w:b/>
          <w:sz w:val="24"/>
          <w:szCs w:val="24"/>
        </w:rPr>
        <w:t>текстом»</w:t>
      </w:r>
      <w:r w:rsidRPr="005317DB">
        <w:rPr>
          <w:b/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состоит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в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том,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чтобы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сформировать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функционально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грамотную</w:t>
      </w:r>
      <w:r w:rsidRPr="005317DB">
        <w:rPr>
          <w:spacing w:val="-67"/>
          <w:sz w:val="24"/>
          <w:szCs w:val="24"/>
        </w:rPr>
        <w:t xml:space="preserve"> </w:t>
      </w:r>
      <w:r w:rsidRPr="005317DB">
        <w:rPr>
          <w:sz w:val="24"/>
          <w:szCs w:val="24"/>
        </w:rPr>
        <w:t>личность,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обеспечить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языковое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и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речевое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развитие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ученика,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помочь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ему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осознать себя носителем языка, научить осмысливать текст и передавать его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содержание</w:t>
      </w:r>
      <w:r w:rsidRPr="005317DB">
        <w:rPr>
          <w:spacing w:val="-1"/>
          <w:sz w:val="24"/>
          <w:szCs w:val="24"/>
        </w:rPr>
        <w:t xml:space="preserve"> </w:t>
      </w:r>
      <w:r w:rsidRPr="005317DB">
        <w:rPr>
          <w:sz w:val="24"/>
          <w:szCs w:val="24"/>
        </w:rPr>
        <w:t>в</w:t>
      </w:r>
      <w:r w:rsidRPr="005317DB">
        <w:rPr>
          <w:spacing w:val="-1"/>
          <w:sz w:val="24"/>
          <w:szCs w:val="24"/>
        </w:rPr>
        <w:t xml:space="preserve"> </w:t>
      </w:r>
      <w:r w:rsidRPr="005317DB">
        <w:rPr>
          <w:sz w:val="24"/>
          <w:szCs w:val="24"/>
        </w:rPr>
        <w:t>сжатом виде.</w:t>
      </w:r>
    </w:p>
    <w:p w:rsidR="005317DB" w:rsidRPr="005317DB" w:rsidRDefault="005317DB" w:rsidP="005317DB">
      <w:pPr>
        <w:pStyle w:val="a5"/>
        <w:spacing w:before="199"/>
        <w:ind w:left="222" w:right="404" w:firstLine="566"/>
        <w:jc w:val="both"/>
        <w:rPr>
          <w:sz w:val="24"/>
          <w:szCs w:val="24"/>
        </w:rPr>
      </w:pPr>
      <w:r w:rsidRPr="005317DB">
        <w:rPr>
          <w:sz w:val="24"/>
          <w:szCs w:val="24"/>
        </w:rPr>
        <w:t>Актуальность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программы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в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том,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что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новый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Государственный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образовательный стандарт по русскому языку и литературе ставит задачу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развития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коммуникативных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компетентностей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учащихся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в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соответствии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с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требованиями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современного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общества.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Отражением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этих</w:t>
      </w:r>
      <w:r w:rsidRPr="005317DB">
        <w:rPr>
          <w:spacing w:val="71"/>
          <w:sz w:val="24"/>
          <w:szCs w:val="24"/>
        </w:rPr>
        <w:t xml:space="preserve"> </w:t>
      </w:r>
      <w:r w:rsidRPr="005317DB">
        <w:rPr>
          <w:sz w:val="24"/>
          <w:szCs w:val="24"/>
        </w:rPr>
        <w:t>требований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является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государственная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итоговая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аттестация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девятиклассников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в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новой</w:t>
      </w:r>
      <w:r w:rsidRPr="005317DB">
        <w:rPr>
          <w:spacing w:val="-67"/>
          <w:sz w:val="24"/>
          <w:szCs w:val="24"/>
        </w:rPr>
        <w:t xml:space="preserve"> </w:t>
      </w:r>
      <w:r w:rsidRPr="005317DB">
        <w:rPr>
          <w:sz w:val="24"/>
          <w:szCs w:val="24"/>
        </w:rPr>
        <w:t>форме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–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ОГЭ: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задания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1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и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2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части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направлены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на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проверку</w:t>
      </w:r>
      <w:r w:rsidRPr="005317DB">
        <w:rPr>
          <w:spacing w:val="70"/>
          <w:sz w:val="24"/>
          <w:szCs w:val="24"/>
        </w:rPr>
        <w:t xml:space="preserve"> </w:t>
      </w:r>
      <w:r w:rsidRPr="005317DB">
        <w:rPr>
          <w:sz w:val="24"/>
          <w:szCs w:val="24"/>
        </w:rPr>
        <w:t>уровня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понимания, анализа и переработки исходного текста, создания на его основе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собственного высказывания.</w:t>
      </w:r>
    </w:p>
    <w:p w:rsidR="005317DB" w:rsidRPr="005317DB" w:rsidRDefault="005317DB" w:rsidP="005317DB">
      <w:pPr>
        <w:pStyle w:val="1"/>
        <w:spacing w:before="207" w:line="240" w:lineRule="auto"/>
        <w:ind w:left="788"/>
        <w:rPr>
          <w:rFonts w:ascii="Times New Roman" w:hAnsi="Times New Roman" w:cs="Times New Roman"/>
          <w:sz w:val="24"/>
          <w:szCs w:val="24"/>
        </w:rPr>
      </w:pPr>
      <w:r w:rsidRPr="005317DB">
        <w:rPr>
          <w:rFonts w:ascii="Times New Roman" w:hAnsi="Times New Roman" w:cs="Times New Roman"/>
          <w:sz w:val="24"/>
          <w:szCs w:val="24"/>
        </w:rPr>
        <w:t>Цель :</w:t>
      </w:r>
    </w:p>
    <w:p w:rsidR="005317DB" w:rsidRPr="005317DB" w:rsidRDefault="005317DB" w:rsidP="005317DB">
      <w:pPr>
        <w:pStyle w:val="a5"/>
        <w:spacing w:before="194"/>
        <w:ind w:left="222" w:right="403" w:firstLine="566"/>
        <w:jc w:val="both"/>
        <w:rPr>
          <w:sz w:val="24"/>
          <w:szCs w:val="24"/>
        </w:rPr>
      </w:pPr>
      <w:r w:rsidRPr="005317DB">
        <w:rPr>
          <w:sz w:val="24"/>
          <w:szCs w:val="24"/>
        </w:rPr>
        <w:t>обеспечить качественную подготовку учащихся по предмету на основе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обобщения и систематизации знаний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и совершенствования различного вида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компетенций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по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текстоведению,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имеющих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важнейшее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значение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для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формирования</w:t>
      </w:r>
      <w:r w:rsidRPr="005317DB">
        <w:rPr>
          <w:spacing w:val="-1"/>
          <w:sz w:val="24"/>
          <w:szCs w:val="24"/>
        </w:rPr>
        <w:t xml:space="preserve"> </w:t>
      </w:r>
      <w:r w:rsidRPr="005317DB">
        <w:rPr>
          <w:sz w:val="24"/>
          <w:szCs w:val="24"/>
        </w:rPr>
        <w:t>коммуникативной личности.</w:t>
      </w:r>
    </w:p>
    <w:p w:rsidR="005317DB" w:rsidRPr="005317DB" w:rsidRDefault="005317DB" w:rsidP="005317DB">
      <w:pPr>
        <w:pStyle w:val="1"/>
        <w:spacing w:before="205" w:line="240" w:lineRule="auto"/>
        <w:ind w:left="788"/>
        <w:rPr>
          <w:rFonts w:ascii="Times New Roman" w:hAnsi="Times New Roman" w:cs="Times New Roman"/>
          <w:sz w:val="24"/>
          <w:szCs w:val="24"/>
        </w:rPr>
      </w:pPr>
      <w:r w:rsidRPr="005317DB">
        <w:rPr>
          <w:rFonts w:ascii="Times New Roman" w:hAnsi="Times New Roman" w:cs="Times New Roman"/>
          <w:sz w:val="24"/>
          <w:szCs w:val="24"/>
        </w:rPr>
        <w:t>Задачи</w:t>
      </w:r>
      <w:r w:rsidRPr="005317D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317DB">
        <w:rPr>
          <w:rFonts w:ascii="Times New Roman" w:hAnsi="Times New Roman" w:cs="Times New Roman"/>
          <w:sz w:val="24"/>
          <w:szCs w:val="24"/>
        </w:rPr>
        <w:t>:</w:t>
      </w:r>
    </w:p>
    <w:p w:rsidR="005317DB" w:rsidRPr="005317DB" w:rsidRDefault="005317DB" w:rsidP="005317DB">
      <w:pPr>
        <w:pStyle w:val="a7"/>
        <w:numPr>
          <w:ilvl w:val="0"/>
          <w:numId w:val="1"/>
        </w:numPr>
        <w:tabs>
          <w:tab w:val="left" w:pos="1160"/>
          <w:tab w:val="left" w:pos="1161"/>
        </w:tabs>
        <w:spacing w:before="197"/>
        <w:ind w:left="1160" w:hanging="373"/>
        <w:rPr>
          <w:sz w:val="24"/>
          <w:szCs w:val="24"/>
        </w:rPr>
      </w:pPr>
      <w:r w:rsidRPr="005317DB">
        <w:rPr>
          <w:sz w:val="24"/>
          <w:szCs w:val="24"/>
        </w:rPr>
        <w:t>формирование</w:t>
      </w:r>
      <w:r w:rsidRPr="005317DB">
        <w:rPr>
          <w:spacing w:val="-2"/>
          <w:sz w:val="24"/>
          <w:szCs w:val="24"/>
        </w:rPr>
        <w:t xml:space="preserve"> </w:t>
      </w:r>
      <w:r w:rsidRPr="005317DB">
        <w:rPr>
          <w:sz w:val="24"/>
          <w:szCs w:val="24"/>
        </w:rPr>
        <w:t>умения</w:t>
      </w:r>
      <w:r w:rsidRPr="005317DB">
        <w:rPr>
          <w:spacing w:val="-1"/>
          <w:sz w:val="24"/>
          <w:szCs w:val="24"/>
        </w:rPr>
        <w:t xml:space="preserve"> </w:t>
      </w:r>
      <w:r w:rsidRPr="005317DB">
        <w:rPr>
          <w:sz w:val="24"/>
          <w:szCs w:val="24"/>
        </w:rPr>
        <w:t>слушать</w:t>
      </w:r>
      <w:r w:rsidRPr="005317DB">
        <w:rPr>
          <w:spacing w:val="-3"/>
          <w:sz w:val="24"/>
          <w:szCs w:val="24"/>
        </w:rPr>
        <w:t xml:space="preserve"> </w:t>
      </w:r>
      <w:r w:rsidRPr="005317DB">
        <w:rPr>
          <w:sz w:val="24"/>
          <w:szCs w:val="24"/>
        </w:rPr>
        <w:t>и</w:t>
      </w:r>
      <w:r w:rsidRPr="005317DB">
        <w:rPr>
          <w:spacing w:val="-1"/>
          <w:sz w:val="24"/>
          <w:szCs w:val="24"/>
        </w:rPr>
        <w:t xml:space="preserve"> </w:t>
      </w:r>
      <w:r w:rsidRPr="005317DB">
        <w:rPr>
          <w:sz w:val="24"/>
          <w:szCs w:val="24"/>
        </w:rPr>
        <w:t>понимать</w:t>
      </w:r>
      <w:r w:rsidRPr="005317DB">
        <w:rPr>
          <w:spacing w:val="-3"/>
          <w:sz w:val="24"/>
          <w:szCs w:val="24"/>
        </w:rPr>
        <w:t xml:space="preserve"> </w:t>
      </w:r>
      <w:r w:rsidRPr="005317DB">
        <w:rPr>
          <w:sz w:val="24"/>
          <w:szCs w:val="24"/>
        </w:rPr>
        <w:t>текст</w:t>
      </w:r>
    </w:p>
    <w:p w:rsidR="005317DB" w:rsidRPr="005317DB" w:rsidRDefault="005317DB" w:rsidP="005317DB">
      <w:pPr>
        <w:pStyle w:val="a7"/>
        <w:numPr>
          <w:ilvl w:val="0"/>
          <w:numId w:val="1"/>
        </w:numPr>
        <w:tabs>
          <w:tab w:val="left" w:pos="1160"/>
          <w:tab w:val="left" w:pos="1161"/>
        </w:tabs>
        <w:spacing w:before="198"/>
        <w:ind w:left="1160" w:hanging="373"/>
        <w:rPr>
          <w:sz w:val="24"/>
          <w:szCs w:val="24"/>
        </w:rPr>
      </w:pPr>
      <w:r w:rsidRPr="005317DB">
        <w:rPr>
          <w:sz w:val="24"/>
          <w:szCs w:val="24"/>
        </w:rPr>
        <w:t>обучение</w:t>
      </w:r>
      <w:r w:rsidRPr="005317DB">
        <w:rPr>
          <w:spacing w:val="-2"/>
          <w:sz w:val="24"/>
          <w:szCs w:val="24"/>
        </w:rPr>
        <w:t xml:space="preserve"> </w:t>
      </w:r>
      <w:r w:rsidRPr="005317DB">
        <w:rPr>
          <w:sz w:val="24"/>
          <w:szCs w:val="24"/>
        </w:rPr>
        <w:t>комплексному</w:t>
      </w:r>
      <w:r w:rsidRPr="005317DB">
        <w:rPr>
          <w:spacing w:val="-5"/>
          <w:sz w:val="24"/>
          <w:szCs w:val="24"/>
        </w:rPr>
        <w:t xml:space="preserve"> </w:t>
      </w:r>
      <w:r w:rsidRPr="005317DB">
        <w:rPr>
          <w:sz w:val="24"/>
          <w:szCs w:val="24"/>
        </w:rPr>
        <w:t>анализу</w:t>
      </w:r>
      <w:r w:rsidRPr="005317DB">
        <w:rPr>
          <w:spacing w:val="-6"/>
          <w:sz w:val="24"/>
          <w:szCs w:val="24"/>
        </w:rPr>
        <w:t xml:space="preserve"> </w:t>
      </w:r>
      <w:r w:rsidRPr="005317DB">
        <w:rPr>
          <w:sz w:val="24"/>
          <w:szCs w:val="24"/>
        </w:rPr>
        <w:t>готового текста,</w:t>
      </w:r>
      <w:r w:rsidRPr="005317DB">
        <w:rPr>
          <w:spacing w:val="-3"/>
          <w:sz w:val="24"/>
          <w:szCs w:val="24"/>
        </w:rPr>
        <w:t xml:space="preserve"> </w:t>
      </w:r>
      <w:r w:rsidRPr="005317DB">
        <w:rPr>
          <w:sz w:val="24"/>
          <w:szCs w:val="24"/>
        </w:rPr>
        <w:t>его интерпретации</w:t>
      </w:r>
    </w:p>
    <w:p w:rsidR="005317DB" w:rsidRPr="005317DB" w:rsidRDefault="005317DB" w:rsidP="005317DB">
      <w:pPr>
        <w:pStyle w:val="a7"/>
        <w:numPr>
          <w:ilvl w:val="0"/>
          <w:numId w:val="1"/>
        </w:numPr>
        <w:tabs>
          <w:tab w:val="left" w:pos="1194"/>
        </w:tabs>
        <w:spacing w:before="202"/>
        <w:ind w:right="410" w:firstLine="566"/>
        <w:jc w:val="both"/>
        <w:rPr>
          <w:sz w:val="24"/>
          <w:szCs w:val="24"/>
        </w:rPr>
      </w:pPr>
      <w:r w:rsidRPr="005317DB">
        <w:rPr>
          <w:sz w:val="24"/>
          <w:szCs w:val="24"/>
        </w:rPr>
        <w:t>совершенствование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умения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воспроизводить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услышанный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или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прочитанный текст в устной и письменной форме, сохраняя его основные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положения</w:t>
      </w:r>
    </w:p>
    <w:p w:rsidR="005317DB" w:rsidRPr="005317DB" w:rsidRDefault="005317DB" w:rsidP="005317DB">
      <w:pPr>
        <w:pStyle w:val="a5"/>
        <w:spacing w:before="200"/>
        <w:ind w:left="222" w:right="408" w:firstLine="566"/>
        <w:jc w:val="both"/>
        <w:rPr>
          <w:sz w:val="24"/>
          <w:szCs w:val="24"/>
        </w:rPr>
      </w:pPr>
      <w:r w:rsidRPr="005317DB">
        <w:rPr>
          <w:sz w:val="24"/>
          <w:szCs w:val="24"/>
        </w:rPr>
        <w:t>Программа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содержит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дополнительные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сведения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о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языке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и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речи,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материалы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по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текстоведению,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которые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имеют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практическое</w:t>
      </w:r>
      <w:r w:rsidRPr="005317DB">
        <w:rPr>
          <w:spacing w:val="71"/>
          <w:sz w:val="24"/>
          <w:szCs w:val="24"/>
        </w:rPr>
        <w:t xml:space="preserve"> </w:t>
      </w:r>
      <w:r w:rsidRPr="005317DB">
        <w:rPr>
          <w:sz w:val="24"/>
          <w:szCs w:val="24"/>
        </w:rPr>
        <w:t>значение.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Каждое</w:t>
      </w:r>
      <w:r w:rsidRPr="005317DB">
        <w:rPr>
          <w:spacing w:val="-1"/>
          <w:sz w:val="24"/>
          <w:szCs w:val="24"/>
        </w:rPr>
        <w:t xml:space="preserve"> </w:t>
      </w:r>
      <w:r w:rsidRPr="005317DB">
        <w:rPr>
          <w:sz w:val="24"/>
          <w:szCs w:val="24"/>
        </w:rPr>
        <w:t>занятие делится</w:t>
      </w:r>
      <w:r w:rsidRPr="005317DB">
        <w:rPr>
          <w:spacing w:val="-3"/>
          <w:sz w:val="24"/>
          <w:szCs w:val="24"/>
        </w:rPr>
        <w:t xml:space="preserve"> </w:t>
      </w:r>
      <w:r w:rsidRPr="005317DB">
        <w:rPr>
          <w:sz w:val="24"/>
          <w:szCs w:val="24"/>
        </w:rPr>
        <w:t>на</w:t>
      </w:r>
      <w:r w:rsidRPr="005317DB">
        <w:rPr>
          <w:spacing w:val="-1"/>
          <w:sz w:val="24"/>
          <w:szCs w:val="24"/>
        </w:rPr>
        <w:t xml:space="preserve"> </w:t>
      </w:r>
      <w:r w:rsidRPr="005317DB">
        <w:rPr>
          <w:sz w:val="24"/>
          <w:szCs w:val="24"/>
        </w:rPr>
        <w:t>теоретическую</w:t>
      </w:r>
      <w:r w:rsidRPr="005317DB">
        <w:rPr>
          <w:spacing w:val="-1"/>
          <w:sz w:val="24"/>
          <w:szCs w:val="24"/>
        </w:rPr>
        <w:t xml:space="preserve"> </w:t>
      </w:r>
      <w:r w:rsidRPr="005317DB">
        <w:rPr>
          <w:sz w:val="24"/>
          <w:szCs w:val="24"/>
        </w:rPr>
        <w:t>и практическую</w:t>
      </w:r>
      <w:r w:rsidRPr="005317DB">
        <w:rPr>
          <w:spacing w:val="-1"/>
          <w:sz w:val="24"/>
          <w:szCs w:val="24"/>
        </w:rPr>
        <w:t xml:space="preserve"> </w:t>
      </w:r>
      <w:r w:rsidRPr="005317DB">
        <w:rPr>
          <w:sz w:val="24"/>
          <w:szCs w:val="24"/>
        </w:rPr>
        <w:t>части.</w:t>
      </w:r>
    </w:p>
    <w:p w:rsidR="005317DB" w:rsidRPr="005317DB" w:rsidRDefault="005317DB" w:rsidP="005317D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5317DB" w:rsidRPr="005317DB">
          <w:pgSz w:w="11910" w:h="16840"/>
          <w:pgMar w:top="1040" w:right="440" w:bottom="280" w:left="1480" w:header="720" w:footer="720" w:gutter="0"/>
          <w:cols w:space="720"/>
        </w:sectPr>
      </w:pPr>
    </w:p>
    <w:p w:rsidR="005317DB" w:rsidRPr="005317DB" w:rsidRDefault="005317DB" w:rsidP="005317DB">
      <w:pPr>
        <w:pStyle w:val="a5"/>
        <w:spacing w:before="67"/>
        <w:ind w:left="222" w:right="409" w:firstLine="566"/>
        <w:jc w:val="both"/>
        <w:rPr>
          <w:sz w:val="24"/>
          <w:szCs w:val="24"/>
        </w:rPr>
      </w:pPr>
      <w:r w:rsidRPr="005317DB">
        <w:rPr>
          <w:sz w:val="24"/>
          <w:szCs w:val="24"/>
        </w:rPr>
        <w:lastRenderedPageBreak/>
        <w:t>Во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время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теоретической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части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учащиеся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знакомятся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с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терминами,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понятиями и определениями, способами действия, а во время практической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части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применяют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свои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знания,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анализируя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текст,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отвечают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на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вопросы</w:t>
      </w:r>
      <w:r w:rsidRPr="005317DB">
        <w:rPr>
          <w:spacing w:val="70"/>
          <w:sz w:val="24"/>
          <w:szCs w:val="24"/>
        </w:rPr>
        <w:t xml:space="preserve"> </w:t>
      </w:r>
      <w:r w:rsidRPr="005317DB">
        <w:rPr>
          <w:sz w:val="24"/>
          <w:szCs w:val="24"/>
        </w:rPr>
        <w:t>к</w:t>
      </w:r>
      <w:r w:rsidRPr="005317DB">
        <w:rPr>
          <w:spacing w:val="-67"/>
          <w:sz w:val="24"/>
          <w:szCs w:val="24"/>
        </w:rPr>
        <w:t xml:space="preserve"> </w:t>
      </w:r>
      <w:r w:rsidRPr="005317DB">
        <w:rPr>
          <w:sz w:val="24"/>
          <w:szCs w:val="24"/>
        </w:rPr>
        <w:t>нему,</w:t>
      </w:r>
      <w:r w:rsidRPr="005317DB">
        <w:rPr>
          <w:spacing w:val="-2"/>
          <w:sz w:val="24"/>
          <w:szCs w:val="24"/>
        </w:rPr>
        <w:t xml:space="preserve"> </w:t>
      </w:r>
      <w:r w:rsidRPr="005317DB">
        <w:rPr>
          <w:sz w:val="24"/>
          <w:szCs w:val="24"/>
        </w:rPr>
        <w:t>анализируют ответы</w:t>
      </w:r>
      <w:r w:rsidRPr="005317DB">
        <w:rPr>
          <w:spacing w:val="-2"/>
          <w:sz w:val="24"/>
          <w:szCs w:val="24"/>
        </w:rPr>
        <w:t xml:space="preserve"> </w:t>
      </w:r>
      <w:r w:rsidRPr="005317DB">
        <w:rPr>
          <w:sz w:val="24"/>
          <w:szCs w:val="24"/>
        </w:rPr>
        <w:t>и</w:t>
      </w:r>
      <w:r w:rsidRPr="005317DB">
        <w:rPr>
          <w:spacing w:val="-1"/>
          <w:sz w:val="24"/>
          <w:szCs w:val="24"/>
        </w:rPr>
        <w:t xml:space="preserve"> </w:t>
      </w:r>
      <w:r w:rsidRPr="005317DB">
        <w:rPr>
          <w:sz w:val="24"/>
          <w:szCs w:val="24"/>
        </w:rPr>
        <w:t>исправляют</w:t>
      </w:r>
      <w:r w:rsidRPr="005317DB">
        <w:rPr>
          <w:spacing w:val="-1"/>
          <w:sz w:val="24"/>
          <w:szCs w:val="24"/>
        </w:rPr>
        <w:t xml:space="preserve"> </w:t>
      </w:r>
      <w:r w:rsidRPr="005317DB">
        <w:rPr>
          <w:sz w:val="24"/>
          <w:szCs w:val="24"/>
        </w:rPr>
        <w:t>ошибки</w:t>
      </w:r>
      <w:r w:rsidRPr="005317DB">
        <w:rPr>
          <w:spacing w:val="-1"/>
          <w:sz w:val="24"/>
          <w:szCs w:val="24"/>
        </w:rPr>
        <w:t xml:space="preserve"> </w:t>
      </w:r>
      <w:r w:rsidRPr="005317DB">
        <w:rPr>
          <w:sz w:val="24"/>
          <w:szCs w:val="24"/>
        </w:rPr>
        <w:t>друг друга.</w:t>
      </w:r>
    </w:p>
    <w:p w:rsidR="005317DB" w:rsidRPr="005317DB" w:rsidRDefault="005317DB" w:rsidP="005317DB">
      <w:pPr>
        <w:pStyle w:val="a5"/>
        <w:spacing w:before="201"/>
        <w:ind w:left="222" w:right="405" w:firstLine="566"/>
        <w:jc w:val="both"/>
        <w:rPr>
          <w:sz w:val="24"/>
          <w:szCs w:val="24"/>
        </w:rPr>
      </w:pPr>
      <w:r w:rsidRPr="005317DB">
        <w:rPr>
          <w:sz w:val="24"/>
          <w:szCs w:val="24"/>
        </w:rPr>
        <w:t>По окончании курса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предусмотрено итоговое занятие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с целью проверки</w:t>
      </w:r>
      <w:r w:rsidRPr="005317DB">
        <w:rPr>
          <w:spacing w:val="-67"/>
          <w:sz w:val="24"/>
          <w:szCs w:val="24"/>
        </w:rPr>
        <w:t xml:space="preserve"> </w:t>
      </w:r>
      <w:r w:rsidRPr="005317DB">
        <w:rPr>
          <w:sz w:val="24"/>
          <w:szCs w:val="24"/>
        </w:rPr>
        <w:t>усвоения</w:t>
      </w:r>
      <w:r w:rsidRPr="005317DB">
        <w:rPr>
          <w:spacing w:val="-1"/>
          <w:sz w:val="24"/>
          <w:szCs w:val="24"/>
        </w:rPr>
        <w:t xml:space="preserve"> </w:t>
      </w:r>
      <w:r w:rsidRPr="005317DB">
        <w:rPr>
          <w:sz w:val="24"/>
          <w:szCs w:val="24"/>
        </w:rPr>
        <w:t>знаний.</w:t>
      </w:r>
    </w:p>
    <w:p w:rsidR="005317DB" w:rsidRPr="005317DB" w:rsidRDefault="005317DB" w:rsidP="005317DB">
      <w:pPr>
        <w:pStyle w:val="a5"/>
        <w:spacing w:before="9"/>
        <w:rPr>
          <w:sz w:val="24"/>
          <w:szCs w:val="24"/>
        </w:rPr>
      </w:pPr>
    </w:p>
    <w:p w:rsidR="005317DB" w:rsidRPr="005317DB" w:rsidRDefault="005317DB" w:rsidP="005317DB">
      <w:pPr>
        <w:pStyle w:val="1"/>
        <w:spacing w:before="0" w:line="240" w:lineRule="auto"/>
        <w:ind w:left="788"/>
        <w:rPr>
          <w:rFonts w:ascii="Times New Roman" w:hAnsi="Times New Roman" w:cs="Times New Roman"/>
          <w:sz w:val="24"/>
          <w:szCs w:val="24"/>
        </w:rPr>
      </w:pPr>
      <w:r w:rsidRPr="005317DB">
        <w:rPr>
          <w:rFonts w:ascii="Times New Roman" w:hAnsi="Times New Roman" w:cs="Times New Roman"/>
          <w:sz w:val="24"/>
          <w:szCs w:val="24"/>
        </w:rPr>
        <w:t>Категория</w:t>
      </w:r>
      <w:r w:rsidRPr="005317D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317DB">
        <w:rPr>
          <w:rFonts w:ascii="Times New Roman" w:hAnsi="Times New Roman" w:cs="Times New Roman"/>
          <w:sz w:val="24"/>
          <w:szCs w:val="24"/>
        </w:rPr>
        <w:t>слушателей:</w:t>
      </w:r>
    </w:p>
    <w:p w:rsidR="005317DB" w:rsidRPr="005317DB" w:rsidRDefault="005317DB" w:rsidP="005317DB">
      <w:pPr>
        <w:pStyle w:val="a5"/>
        <w:spacing w:before="242"/>
        <w:ind w:left="788"/>
        <w:rPr>
          <w:sz w:val="24"/>
          <w:szCs w:val="24"/>
        </w:rPr>
      </w:pPr>
      <w:r w:rsidRPr="005317DB">
        <w:rPr>
          <w:sz w:val="24"/>
          <w:szCs w:val="24"/>
        </w:rPr>
        <w:t>учащиеся</w:t>
      </w:r>
      <w:r w:rsidRPr="005317DB">
        <w:rPr>
          <w:spacing w:val="64"/>
          <w:sz w:val="24"/>
          <w:szCs w:val="24"/>
        </w:rPr>
        <w:t xml:space="preserve"> </w:t>
      </w:r>
      <w:r w:rsidRPr="005317DB">
        <w:rPr>
          <w:sz w:val="24"/>
          <w:szCs w:val="24"/>
        </w:rPr>
        <w:t>8</w:t>
      </w:r>
      <w:r w:rsidRPr="005317DB">
        <w:rPr>
          <w:spacing w:val="-2"/>
          <w:sz w:val="24"/>
          <w:szCs w:val="24"/>
        </w:rPr>
        <w:t xml:space="preserve"> </w:t>
      </w:r>
      <w:r w:rsidRPr="005317DB">
        <w:rPr>
          <w:sz w:val="24"/>
          <w:szCs w:val="24"/>
        </w:rPr>
        <w:t>классов</w:t>
      </w:r>
      <w:r w:rsidRPr="005317DB">
        <w:rPr>
          <w:spacing w:val="-5"/>
          <w:sz w:val="24"/>
          <w:szCs w:val="24"/>
        </w:rPr>
        <w:t xml:space="preserve"> </w:t>
      </w:r>
      <w:r w:rsidRPr="005317DB">
        <w:rPr>
          <w:sz w:val="24"/>
          <w:szCs w:val="24"/>
        </w:rPr>
        <w:t>средней</w:t>
      </w:r>
      <w:r w:rsidRPr="005317DB">
        <w:rPr>
          <w:spacing w:val="-3"/>
          <w:sz w:val="24"/>
          <w:szCs w:val="24"/>
        </w:rPr>
        <w:t xml:space="preserve"> </w:t>
      </w:r>
      <w:r w:rsidRPr="005317DB">
        <w:rPr>
          <w:sz w:val="24"/>
          <w:szCs w:val="24"/>
        </w:rPr>
        <w:t>(полной)</w:t>
      </w:r>
      <w:r w:rsidRPr="005317DB">
        <w:rPr>
          <w:spacing w:val="-2"/>
          <w:sz w:val="24"/>
          <w:szCs w:val="24"/>
        </w:rPr>
        <w:t xml:space="preserve"> </w:t>
      </w:r>
      <w:r w:rsidRPr="005317DB">
        <w:rPr>
          <w:sz w:val="24"/>
          <w:szCs w:val="24"/>
        </w:rPr>
        <w:t>общеобразовательной</w:t>
      </w:r>
      <w:r w:rsidRPr="005317DB">
        <w:rPr>
          <w:spacing w:val="-3"/>
          <w:sz w:val="24"/>
          <w:szCs w:val="24"/>
        </w:rPr>
        <w:t xml:space="preserve"> </w:t>
      </w:r>
      <w:r w:rsidRPr="005317DB">
        <w:rPr>
          <w:sz w:val="24"/>
          <w:szCs w:val="24"/>
        </w:rPr>
        <w:t>школы.</w:t>
      </w:r>
    </w:p>
    <w:p w:rsidR="005317DB" w:rsidRPr="005317DB" w:rsidRDefault="005317DB" w:rsidP="005317DB">
      <w:pPr>
        <w:pStyle w:val="1"/>
        <w:spacing w:before="255" w:line="240" w:lineRule="auto"/>
        <w:ind w:left="788"/>
        <w:rPr>
          <w:rFonts w:ascii="Times New Roman" w:hAnsi="Times New Roman" w:cs="Times New Roman"/>
          <w:sz w:val="24"/>
          <w:szCs w:val="24"/>
        </w:rPr>
      </w:pPr>
      <w:r w:rsidRPr="005317DB">
        <w:rPr>
          <w:rFonts w:ascii="Times New Roman" w:hAnsi="Times New Roman" w:cs="Times New Roman"/>
          <w:sz w:val="24"/>
          <w:szCs w:val="24"/>
        </w:rPr>
        <w:t>Срок</w:t>
      </w:r>
      <w:r w:rsidRPr="005317D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317DB">
        <w:rPr>
          <w:rFonts w:ascii="Times New Roman" w:hAnsi="Times New Roman" w:cs="Times New Roman"/>
          <w:sz w:val="24"/>
          <w:szCs w:val="24"/>
        </w:rPr>
        <w:t>обучения:</w:t>
      </w:r>
    </w:p>
    <w:p w:rsidR="005317DB" w:rsidRPr="005317DB" w:rsidRDefault="005317DB" w:rsidP="005317DB">
      <w:pPr>
        <w:pStyle w:val="a5"/>
        <w:spacing w:before="242"/>
        <w:ind w:left="788"/>
        <w:rPr>
          <w:sz w:val="24"/>
          <w:szCs w:val="24"/>
        </w:rPr>
      </w:pPr>
      <w:r w:rsidRPr="005317DB">
        <w:rPr>
          <w:sz w:val="24"/>
          <w:szCs w:val="24"/>
        </w:rPr>
        <w:t>34</w:t>
      </w:r>
      <w:r w:rsidRPr="005317DB">
        <w:rPr>
          <w:spacing w:val="-3"/>
          <w:sz w:val="24"/>
          <w:szCs w:val="24"/>
        </w:rPr>
        <w:t xml:space="preserve"> </w:t>
      </w:r>
      <w:r w:rsidRPr="005317DB">
        <w:rPr>
          <w:sz w:val="24"/>
          <w:szCs w:val="24"/>
        </w:rPr>
        <w:t>недели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(34</w:t>
      </w:r>
      <w:r w:rsidRPr="005317DB">
        <w:rPr>
          <w:spacing w:val="-2"/>
          <w:sz w:val="24"/>
          <w:szCs w:val="24"/>
        </w:rPr>
        <w:t xml:space="preserve"> </w:t>
      </w:r>
      <w:r w:rsidRPr="005317DB">
        <w:rPr>
          <w:sz w:val="24"/>
          <w:szCs w:val="24"/>
        </w:rPr>
        <w:t>часа).</w:t>
      </w:r>
    </w:p>
    <w:p w:rsidR="005317DB" w:rsidRPr="005317DB" w:rsidRDefault="005317DB" w:rsidP="005317DB">
      <w:pPr>
        <w:pStyle w:val="1"/>
        <w:spacing w:before="254" w:line="240" w:lineRule="auto"/>
        <w:ind w:left="788"/>
        <w:rPr>
          <w:rFonts w:ascii="Times New Roman" w:hAnsi="Times New Roman" w:cs="Times New Roman"/>
          <w:sz w:val="24"/>
          <w:szCs w:val="24"/>
        </w:rPr>
      </w:pPr>
      <w:r w:rsidRPr="005317DB">
        <w:rPr>
          <w:rFonts w:ascii="Times New Roman" w:hAnsi="Times New Roman" w:cs="Times New Roman"/>
          <w:sz w:val="24"/>
          <w:szCs w:val="24"/>
        </w:rPr>
        <w:t>Режим</w:t>
      </w:r>
      <w:r w:rsidRPr="005317D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317DB">
        <w:rPr>
          <w:rFonts w:ascii="Times New Roman" w:hAnsi="Times New Roman" w:cs="Times New Roman"/>
          <w:sz w:val="24"/>
          <w:szCs w:val="24"/>
        </w:rPr>
        <w:t>занятий:</w:t>
      </w:r>
    </w:p>
    <w:p w:rsidR="005317DB" w:rsidRPr="005317DB" w:rsidRDefault="005317DB" w:rsidP="005317DB">
      <w:pPr>
        <w:pStyle w:val="a5"/>
        <w:spacing w:before="244"/>
        <w:ind w:left="788"/>
        <w:rPr>
          <w:sz w:val="24"/>
          <w:szCs w:val="24"/>
        </w:rPr>
      </w:pPr>
      <w:r w:rsidRPr="005317DB">
        <w:rPr>
          <w:sz w:val="24"/>
          <w:szCs w:val="24"/>
        </w:rPr>
        <w:t>1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час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в</w:t>
      </w:r>
      <w:r w:rsidRPr="005317DB">
        <w:rPr>
          <w:spacing w:val="-1"/>
          <w:sz w:val="24"/>
          <w:szCs w:val="24"/>
        </w:rPr>
        <w:t xml:space="preserve"> </w:t>
      </w:r>
      <w:r w:rsidRPr="005317DB">
        <w:rPr>
          <w:sz w:val="24"/>
          <w:szCs w:val="24"/>
        </w:rPr>
        <w:t>неделю</w:t>
      </w:r>
    </w:p>
    <w:p w:rsidR="005317DB" w:rsidRPr="005317DB" w:rsidRDefault="005317DB" w:rsidP="005317DB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5317DB" w:rsidRPr="005317DB">
          <w:pgSz w:w="11910" w:h="16840"/>
          <w:pgMar w:top="1040" w:right="440" w:bottom="280" w:left="1480" w:header="720" w:footer="720" w:gutter="0"/>
          <w:cols w:space="720"/>
        </w:sectPr>
      </w:pPr>
    </w:p>
    <w:p w:rsidR="005317DB" w:rsidRPr="005317DB" w:rsidRDefault="005317DB" w:rsidP="005317DB">
      <w:pPr>
        <w:spacing w:before="202" w:line="240" w:lineRule="auto"/>
        <w:ind w:left="3342"/>
        <w:rPr>
          <w:rFonts w:ascii="Times New Roman" w:hAnsi="Times New Roman" w:cs="Times New Roman"/>
          <w:b/>
          <w:sz w:val="24"/>
          <w:szCs w:val="24"/>
        </w:rPr>
      </w:pPr>
      <w:r w:rsidRPr="005317DB">
        <w:rPr>
          <w:rFonts w:ascii="Times New Roman" w:hAnsi="Times New Roman" w:cs="Times New Roman"/>
          <w:b/>
          <w:sz w:val="24"/>
          <w:szCs w:val="24"/>
        </w:rPr>
        <w:lastRenderedPageBreak/>
        <w:t>Учебно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>-</w:t>
      </w:r>
      <w:r w:rsidRPr="005317DB">
        <w:rPr>
          <w:rFonts w:ascii="Times New Roman" w:hAnsi="Times New Roman" w:cs="Times New Roman"/>
          <w:b/>
          <w:sz w:val="24"/>
          <w:szCs w:val="24"/>
        </w:rPr>
        <w:t>тематический</w:t>
      </w:r>
      <w:r w:rsidRPr="005317DB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5317DB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5317DB" w:rsidRPr="005317DB" w:rsidRDefault="005317DB" w:rsidP="005317DB">
      <w:pPr>
        <w:pStyle w:val="a5"/>
        <w:spacing w:before="194"/>
        <w:ind w:left="761"/>
        <w:rPr>
          <w:sz w:val="24"/>
          <w:szCs w:val="24"/>
        </w:rPr>
      </w:pPr>
      <w:r w:rsidRPr="005317DB">
        <w:rPr>
          <w:sz w:val="24"/>
          <w:szCs w:val="24"/>
        </w:rPr>
        <w:t>Программа</w:t>
      </w:r>
      <w:r w:rsidRPr="005317DB">
        <w:rPr>
          <w:spacing w:val="-2"/>
          <w:sz w:val="24"/>
          <w:szCs w:val="24"/>
        </w:rPr>
        <w:t xml:space="preserve"> </w:t>
      </w:r>
      <w:r w:rsidRPr="005317DB">
        <w:rPr>
          <w:sz w:val="24"/>
          <w:szCs w:val="24"/>
        </w:rPr>
        <w:t>реализуется</w:t>
      </w:r>
      <w:r w:rsidRPr="005317DB">
        <w:rPr>
          <w:spacing w:val="-1"/>
          <w:sz w:val="24"/>
          <w:szCs w:val="24"/>
        </w:rPr>
        <w:t xml:space="preserve"> </w:t>
      </w:r>
      <w:r w:rsidRPr="005317DB">
        <w:rPr>
          <w:sz w:val="24"/>
          <w:szCs w:val="24"/>
        </w:rPr>
        <w:t>в</w:t>
      </w:r>
      <w:r w:rsidRPr="005317DB">
        <w:rPr>
          <w:spacing w:val="-3"/>
          <w:sz w:val="24"/>
          <w:szCs w:val="24"/>
        </w:rPr>
        <w:t xml:space="preserve"> </w:t>
      </w:r>
      <w:r w:rsidRPr="005317DB">
        <w:rPr>
          <w:sz w:val="24"/>
          <w:szCs w:val="24"/>
        </w:rPr>
        <w:t>течение</w:t>
      </w:r>
      <w:r w:rsidRPr="005317DB">
        <w:rPr>
          <w:spacing w:val="-5"/>
          <w:sz w:val="24"/>
          <w:szCs w:val="24"/>
        </w:rPr>
        <w:t xml:space="preserve"> </w:t>
      </w:r>
      <w:r w:rsidRPr="005317DB">
        <w:rPr>
          <w:sz w:val="24"/>
          <w:szCs w:val="24"/>
        </w:rPr>
        <w:t>полугодия.</w:t>
      </w:r>
      <w:r w:rsidRPr="005317DB">
        <w:rPr>
          <w:spacing w:val="-1"/>
          <w:sz w:val="24"/>
          <w:szCs w:val="24"/>
        </w:rPr>
        <w:t xml:space="preserve"> </w:t>
      </w:r>
      <w:r w:rsidRPr="005317DB">
        <w:rPr>
          <w:sz w:val="24"/>
          <w:szCs w:val="24"/>
        </w:rPr>
        <w:t>В</w:t>
      </w:r>
      <w:r w:rsidRPr="005317DB">
        <w:rPr>
          <w:spacing w:val="-2"/>
          <w:sz w:val="24"/>
          <w:szCs w:val="24"/>
        </w:rPr>
        <w:t xml:space="preserve"> </w:t>
      </w:r>
      <w:r w:rsidRPr="005317DB">
        <w:rPr>
          <w:sz w:val="24"/>
          <w:szCs w:val="24"/>
        </w:rPr>
        <w:t>конце</w:t>
      </w:r>
      <w:r w:rsidRPr="005317DB">
        <w:rPr>
          <w:spacing w:val="-4"/>
          <w:sz w:val="24"/>
          <w:szCs w:val="24"/>
        </w:rPr>
        <w:t xml:space="preserve"> </w:t>
      </w:r>
      <w:r w:rsidRPr="005317DB">
        <w:rPr>
          <w:sz w:val="24"/>
          <w:szCs w:val="24"/>
        </w:rPr>
        <w:t>обучения</w:t>
      </w:r>
    </w:p>
    <w:p w:rsidR="005317DB" w:rsidRPr="005317DB" w:rsidRDefault="005317DB" w:rsidP="005317DB">
      <w:pPr>
        <w:pStyle w:val="a5"/>
        <w:spacing w:before="2"/>
        <w:ind w:left="222"/>
        <w:rPr>
          <w:sz w:val="24"/>
          <w:szCs w:val="24"/>
        </w:rPr>
      </w:pPr>
      <w:r w:rsidRPr="005317DB">
        <w:rPr>
          <w:sz w:val="24"/>
          <w:szCs w:val="24"/>
        </w:rPr>
        <w:t>учащиеся, опираясь на полученные знания,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будут писать сжатое изложение в</w:t>
      </w:r>
      <w:r w:rsidRPr="005317DB">
        <w:rPr>
          <w:spacing w:val="-67"/>
          <w:sz w:val="24"/>
          <w:szCs w:val="24"/>
        </w:rPr>
        <w:t xml:space="preserve"> </w:t>
      </w:r>
      <w:r w:rsidRPr="005317DB">
        <w:rPr>
          <w:sz w:val="24"/>
          <w:szCs w:val="24"/>
        </w:rPr>
        <w:t>формате ОГЭ.</w:t>
      </w:r>
    </w:p>
    <w:p w:rsidR="005317DB" w:rsidRPr="005317DB" w:rsidRDefault="005317DB" w:rsidP="005317DB">
      <w:pPr>
        <w:pStyle w:val="a5"/>
        <w:spacing w:before="198"/>
        <w:ind w:left="222" w:firstLine="539"/>
        <w:rPr>
          <w:sz w:val="24"/>
          <w:szCs w:val="24"/>
        </w:rPr>
      </w:pPr>
      <w:r w:rsidRPr="005317DB">
        <w:rPr>
          <w:sz w:val="24"/>
          <w:szCs w:val="24"/>
        </w:rPr>
        <w:t>Данная программа рассчитана на работу с учащимися 8-х классов, что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предполагает планирование содержания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занятий в соответствии со степенью</w:t>
      </w:r>
      <w:r w:rsidRPr="005317DB">
        <w:rPr>
          <w:spacing w:val="-67"/>
          <w:sz w:val="24"/>
          <w:szCs w:val="24"/>
        </w:rPr>
        <w:t xml:space="preserve"> </w:t>
      </w:r>
      <w:r w:rsidRPr="005317DB">
        <w:rPr>
          <w:sz w:val="24"/>
          <w:szCs w:val="24"/>
        </w:rPr>
        <w:t>развития учебных навыков,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возрастными особенностями и личными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предпочтениями. Набор в группу осуществляется на добровольных началах,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предполагается</w:t>
      </w:r>
      <w:r w:rsidRPr="005317DB">
        <w:rPr>
          <w:spacing w:val="-7"/>
          <w:sz w:val="24"/>
          <w:szCs w:val="24"/>
        </w:rPr>
        <w:t xml:space="preserve"> </w:t>
      </w:r>
      <w:r w:rsidRPr="005317DB">
        <w:rPr>
          <w:sz w:val="24"/>
          <w:szCs w:val="24"/>
        </w:rPr>
        <w:t>постоянный</w:t>
      </w:r>
      <w:r w:rsidRPr="005317DB">
        <w:rPr>
          <w:spacing w:val="-3"/>
          <w:sz w:val="24"/>
          <w:szCs w:val="24"/>
        </w:rPr>
        <w:t xml:space="preserve"> </w:t>
      </w:r>
      <w:r w:rsidRPr="005317DB">
        <w:rPr>
          <w:sz w:val="24"/>
          <w:szCs w:val="24"/>
        </w:rPr>
        <w:t>состав</w:t>
      </w:r>
      <w:r w:rsidRPr="005317DB">
        <w:rPr>
          <w:spacing w:val="-4"/>
          <w:sz w:val="24"/>
          <w:szCs w:val="24"/>
        </w:rPr>
        <w:t xml:space="preserve"> </w:t>
      </w:r>
      <w:r w:rsidRPr="005317DB">
        <w:rPr>
          <w:sz w:val="24"/>
          <w:szCs w:val="24"/>
        </w:rPr>
        <w:t>группы:</w:t>
      </w:r>
      <w:r w:rsidRPr="005317DB">
        <w:rPr>
          <w:spacing w:val="-3"/>
          <w:sz w:val="24"/>
          <w:szCs w:val="24"/>
        </w:rPr>
        <w:t xml:space="preserve"> </w:t>
      </w:r>
      <w:r w:rsidRPr="005317DB">
        <w:rPr>
          <w:sz w:val="24"/>
          <w:szCs w:val="24"/>
        </w:rPr>
        <w:t>в</w:t>
      </w:r>
      <w:r w:rsidRPr="005317DB">
        <w:rPr>
          <w:spacing w:val="-4"/>
          <w:sz w:val="24"/>
          <w:szCs w:val="24"/>
        </w:rPr>
        <w:t xml:space="preserve"> </w:t>
      </w:r>
      <w:r w:rsidRPr="005317DB">
        <w:rPr>
          <w:sz w:val="24"/>
          <w:szCs w:val="24"/>
        </w:rPr>
        <w:t>группу</w:t>
      </w:r>
      <w:r w:rsidRPr="005317DB">
        <w:rPr>
          <w:spacing w:val="-7"/>
          <w:sz w:val="24"/>
          <w:szCs w:val="24"/>
        </w:rPr>
        <w:t xml:space="preserve"> </w:t>
      </w:r>
      <w:r w:rsidRPr="005317DB">
        <w:rPr>
          <w:sz w:val="24"/>
          <w:szCs w:val="24"/>
        </w:rPr>
        <w:t>входят</w:t>
      </w:r>
      <w:r w:rsidRPr="005317DB">
        <w:rPr>
          <w:spacing w:val="-4"/>
          <w:sz w:val="24"/>
          <w:szCs w:val="24"/>
        </w:rPr>
        <w:t xml:space="preserve"> </w:t>
      </w:r>
      <w:r w:rsidRPr="005317DB">
        <w:rPr>
          <w:sz w:val="24"/>
          <w:szCs w:val="24"/>
        </w:rPr>
        <w:t>учащиеся</w:t>
      </w:r>
      <w:r w:rsidRPr="005317DB">
        <w:rPr>
          <w:spacing w:val="-4"/>
          <w:sz w:val="24"/>
          <w:szCs w:val="24"/>
        </w:rPr>
        <w:t xml:space="preserve"> </w:t>
      </w:r>
      <w:r w:rsidRPr="005317DB">
        <w:rPr>
          <w:sz w:val="24"/>
          <w:szCs w:val="24"/>
        </w:rPr>
        <w:t>одного</w:t>
      </w:r>
      <w:r w:rsidRPr="005317DB">
        <w:rPr>
          <w:spacing w:val="-67"/>
          <w:sz w:val="24"/>
          <w:szCs w:val="24"/>
        </w:rPr>
        <w:t xml:space="preserve"> </w:t>
      </w:r>
      <w:r w:rsidRPr="005317DB">
        <w:rPr>
          <w:sz w:val="24"/>
          <w:szCs w:val="24"/>
        </w:rPr>
        <w:t>класса.</w:t>
      </w:r>
    </w:p>
    <w:p w:rsidR="005317DB" w:rsidRPr="005317DB" w:rsidRDefault="005317DB" w:rsidP="005317DB">
      <w:pPr>
        <w:pStyle w:val="a5"/>
        <w:spacing w:before="202"/>
        <w:ind w:left="222" w:right="632" w:firstLine="539"/>
        <w:rPr>
          <w:sz w:val="24"/>
          <w:szCs w:val="24"/>
        </w:rPr>
      </w:pPr>
      <w:r w:rsidRPr="005317DB">
        <w:rPr>
          <w:sz w:val="24"/>
          <w:szCs w:val="24"/>
        </w:rPr>
        <w:t>Программой предусматривается 34 занятий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(1 час в неделю). Время</w:t>
      </w:r>
      <w:r w:rsidRPr="005317DB">
        <w:rPr>
          <w:spacing w:val="-67"/>
          <w:sz w:val="24"/>
          <w:szCs w:val="24"/>
        </w:rPr>
        <w:t xml:space="preserve"> </w:t>
      </w:r>
      <w:r w:rsidRPr="005317DB">
        <w:rPr>
          <w:sz w:val="24"/>
          <w:szCs w:val="24"/>
        </w:rPr>
        <w:t>одного занятия</w:t>
      </w:r>
      <w:r w:rsidRPr="005317DB">
        <w:rPr>
          <w:spacing w:val="-3"/>
          <w:sz w:val="24"/>
          <w:szCs w:val="24"/>
        </w:rPr>
        <w:t xml:space="preserve"> </w:t>
      </w:r>
      <w:r w:rsidRPr="005317DB">
        <w:rPr>
          <w:sz w:val="24"/>
          <w:szCs w:val="24"/>
        </w:rPr>
        <w:t>30</w:t>
      </w:r>
      <w:r w:rsidRPr="005317DB">
        <w:rPr>
          <w:spacing w:val="3"/>
          <w:sz w:val="24"/>
          <w:szCs w:val="24"/>
        </w:rPr>
        <w:t xml:space="preserve"> </w:t>
      </w:r>
      <w:r w:rsidRPr="005317DB">
        <w:rPr>
          <w:sz w:val="24"/>
          <w:szCs w:val="24"/>
        </w:rPr>
        <w:t>минут.</w:t>
      </w:r>
    </w:p>
    <w:p w:rsidR="005317DB" w:rsidRPr="005317DB" w:rsidRDefault="005317DB" w:rsidP="005317DB">
      <w:pPr>
        <w:pStyle w:val="a5"/>
        <w:spacing w:before="199"/>
        <w:ind w:left="761"/>
        <w:rPr>
          <w:sz w:val="24"/>
          <w:szCs w:val="24"/>
        </w:rPr>
      </w:pPr>
      <w:r w:rsidRPr="005317DB">
        <w:rPr>
          <w:sz w:val="24"/>
          <w:szCs w:val="24"/>
        </w:rPr>
        <w:t>Программа</w:t>
      </w:r>
      <w:r w:rsidRPr="005317DB">
        <w:rPr>
          <w:spacing w:val="-5"/>
          <w:sz w:val="24"/>
          <w:szCs w:val="24"/>
        </w:rPr>
        <w:t xml:space="preserve"> </w:t>
      </w:r>
      <w:r w:rsidRPr="005317DB">
        <w:rPr>
          <w:sz w:val="24"/>
          <w:szCs w:val="24"/>
        </w:rPr>
        <w:t>предполагает</w:t>
      </w:r>
      <w:r w:rsidRPr="005317DB">
        <w:rPr>
          <w:spacing w:val="-4"/>
          <w:sz w:val="24"/>
          <w:szCs w:val="24"/>
        </w:rPr>
        <w:t xml:space="preserve"> </w:t>
      </w:r>
      <w:r w:rsidRPr="005317DB">
        <w:rPr>
          <w:sz w:val="24"/>
          <w:szCs w:val="24"/>
        </w:rPr>
        <w:t>проведение</w:t>
      </w:r>
      <w:r w:rsidRPr="005317DB">
        <w:rPr>
          <w:spacing w:val="-4"/>
          <w:sz w:val="24"/>
          <w:szCs w:val="24"/>
        </w:rPr>
        <w:t xml:space="preserve"> </w:t>
      </w:r>
      <w:r w:rsidRPr="005317DB">
        <w:rPr>
          <w:sz w:val="24"/>
          <w:szCs w:val="24"/>
        </w:rPr>
        <w:t>занятий</w:t>
      </w:r>
      <w:r w:rsidRPr="005317DB">
        <w:rPr>
          <w:spacing w:val="-5"/>
          <w:sz w:val="24"/>
          <w:szCs w:val="24"/>
        </w:rPr>
        <w:t xml:space="preserve"> </w:t>
      </w:r>
      <w:r w:rsidRPr="005317DB">
        <w:rPr>
          <w:sz w:val="24"/>
          <w:szCs w:val="24"/>
        </w:rPr>
        <w:t>с</w:t>
      </w:r>
      <w:r w:rsidRPr="005317DB">
        <w:rPr>
          <w:spacing w:val="-5"/>
          <w:sz w:val="24"/>
          <w:szCs w:val="24"/>
        </w:rPr>
        <w:t xml:space="preserve"> </w:t>
      </w:r>
      <w:r w:rsidRPr="005317DB">
        <w:rPr>
          <w:sz w:val="24"/>
          <w:szCs w:val="24"/>
        </w:rPr>
        <w:t>применением</w:t>
      </w:r>
    </w:p>
    <w:p w:rsidR="005317DB" w:rsidRPr="005317DB" w:rsidRDefault="005317DB" w:rsidP="005317DB">
      <w:pPr>
        <w:pStyle w:val="a5"/>
        <w:ind w:left="222" w:right="1221"/>
        <w:rPr>
          <w:sz w:val="24"/>
          <w:szCs w:val="24"/>
        </w:rPr>
      </w:pPr>
      <w:r w:rsidRPr="005317DB">
        <w:rPr>
          <w:sz w:val="24"/>
          <w:szCs w:val="24"/>
        </w:rPr>
        <w:t>разнообразных форм и методов работы ( парная работа, на ЯКлассе,</w:t>
      </w:r>
      <w:r w:rsidRPr="005317DB">
        <w:rPr>
          <w:spacing w:val="-67"/>
          <w:sz w:val="24"/>
          <w:szCs w:val="24"/>
        </w:rPr>
        <w:t xml:space="preserve"> </w:t>
      </w:r>
      <w:r w:rsidRPr="005317DB">
        <w:rPr>
          <w:sz w:val="24"/>
          <w:szCs w:val="24"/>
        </w:rPr>
        <w:t>самостоятельная</w:t>
      </w:r>
      <w:r w:rsidRPr="005317DB">
        <w:rPr>
          <w:spacing w:val="-4"/>
          <w:sz w:val="24"/>
          <w:szCs w:val="24"/>
        </w:rPr>
        <w:t xml:space="preserve"> </w:t>
      </w:r>
      <w:r w:rsidRPr="005317DB">
        <w:rPr>
          <w:sz w:val="24"/>
          <w:szCs w:val="24"/>
        </w:rPr>
        <w:t>работа учащихся</w:t>
      </w:r>
      <w:r w:rsidRPr="005317DB">
        <w:rPr>
          <w:spacing w:val="-3"/>
          <w:sz w:val="24"/>
          <w:szCs w:val="24"/>
        </w:rPr>
        <w:t xml:space="preserve"> </w:t>
      </w:r>
      <w:r w:rsidRPr="005317DB">
        <w:rPr>
          <w:sz w:val="24"/>
          <w:szCs w:val="24"/>
        </w:rPr>
        <w:t>и т.д.).</w:t>
      </w:r>
    </w:p>
    <w:p w:rsidR="005317DB" w:rsidRPr="005317DB" w:rsidRDefault="005317DB" w:rsidP="005317DB">
      <w:pPr>
        <w:pStyle w:val="1"/>
        <w:spacing w:before="205" w:line="240" w:lineRule="auto"/>
        <w:ind w:left="3412"/>
        <w:rPr>
          <w:rFonts w:ascii="Times New Roman" w:hAnsi="Times New Roman" w:cs="Times New Roman"/>
          <w:sz w:val="24"/>
          <w:szCs w:val="24"/>
        </w:rPr>
      </w:pPr>
      <w:r w:rsidRPr="005317DB">
        <w:rPr>
          <w:rFonts w:ascii="Times New Roman" w:hAnsi="Times New Roman" w:cs="Times New Roman"/>
          <w:sz w:val="24"/>
          <w:szCs w:val="24"/>
        </w:rPr>
        <w:t>Ожидаемый</w:t>
      </w:r>
      <w:r w:rsidRPr="005317D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317DB">
        <w:rPr>
          <w:rFonts w:ascii="Times New Roman" w:hAnsi="Times New Roman" w:cs="Times New Roman"/>
          <w:sz w:val="24"/>
          <w:szCs w:val="24"/>
        </w:rPr>
        <w:t>результат:</w:t>
      </w:r>
    </w:p>
    <w:p w:rsidR="005317DB" w:rsidRPr="005317DB" w:rsidRDefault="005317DB" w:rsidP="005317DB">
      <w:pPr>
        <w:pStyle w:val="a5"/>
        <w:spacing w:before="194"/>
        <w:ind w:left="222" w:right="409" w:firstLine="566"/>
        <w:jc w:val="both"/>
        <w:rPr>
          <w:sz w:val="24"/>
          <w:szCs w:val="24"/>
        </w:rPr>
      </w:pPr>
      <w:r w:rsidRPr="005317DB">
        <w:rPr>
          <w:sz w:val="24"/>
          <w:szCs w:val="24"/>
        </w:rPr>
        <w:t>Направленность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курса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на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интенсивное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речевое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и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интеллектуальное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развитие создает условия для реализации надпредметной функции, которую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русский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язык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выполняет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в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системе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школьного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образования.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В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процессе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обучения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ученик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получает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возможность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совершенствовать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общеучебные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умения,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навыки,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способы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деятельности,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которые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базируются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на</w:t>
      </w:r>
      <w:r w:rsidRPr="005317DB">
        <w:rPr>
          <w:spacing w:val="70"/>
          <w:sz w:val="24"/>
          <w:szCs w:val="24"/>
        </w:rPr>
        <w:t xml:space="preserve"> </w:t>
      </w:r>
      <w:r w:rsidRPr="005317DB">
        <w:rPr>
          <w:sz w:val="24"/>
          <w:szCs w:val="24"/>
        </w:rPr>
        <w:t>видах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речевой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деятельности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и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предполагают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развитие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речемыслительных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способностей.</w:t>
      </w:r>
    </w:p>
    <w:p w:rsidR="005317DB" w:rsidRPr="005317DB" w:rsidRDefault="005317DB" w:rsidP="005317DB">
      <w:pPr>
        <w:pStyle w:val="a5"/>
        <w:spacing w:before="202"/>
        <w:ind w:left="222" w:right="405" w:firstLine="566"/>
        <w:jc w:val="both"/>
        <w:rPr>
          <w:sz w:val="24"/>
          <w:szCs w:val="24"/>
        </w:rPr>
      </w:pPr>
      <w:r w:rsidRPr="005317DB">
        <w:rPr>
          <w:sz w:val="24"/>
          <w:szCs w:val="24"/>
        </w:rPr>
        <w:t>В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процессе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изучения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совершенствуются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и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развиваются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следующие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общеучебные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умения: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коммуникативные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(владение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всеми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видами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речевой</w:t>
      </w:r>
      <w:r w:rsidRPr="005317DB">
        <w:rPr>
          <w:spacing w:val="-67"/>
          <w:sz w:val="24"/>
          <w:szCs w:val="24"/>
        </w:rPr>
        <w:t xml:space="preserve"> </w:t>
      </w:r>
      <w:r w:rsidRPr="005317DB">
        <w:rPr>
          <w:sz w:val="24"/>
          <w:szCs w:val="24"/>
        </w:rPr>
        <w:t>деятельности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и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основами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культуры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устной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и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письменной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речи,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базовыми</w:t>
      </w:r>
      <w:r w:rsidRPr="005317DB">
        <w:rPr>
          <w:spacing w:val="-67"/>
          <w:sz w:val="24"/>
          <w:szCs w:val="24"/>
        </w:rPr>
        <w:t xml:space="preserve"> </w:t>
      </w:r>
      <w:r w:rsidRPr="005317DB">
        <w:rPr>
          <w:sz w:val="24"/>
          <w:szCs w:val="24"/>
        </w:rPr>
        <w:t>умениями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и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навыками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использования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языка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в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жизненно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важных</w:t>
      </w:r>
      <w:r w:rsidRPr="005317DB">
        <w:rPr>
          <w:spacing w:val="71"/>
          <w:sz w:val="24"/>
          <w:szCs w:val="24"/>
        </w:rPr>
        <w:t xml:space="preserve"> </w:t>
      </w:r>
      <w:r w:rsidRPr="005317DB">
        <w:rPr>
          <w:sz w:val="24"/>
          <w:szCs w:val="24"/>
        </w:rPr>
        <w:t>для</w:t>
      </w:r>
      <w:r w:rsidRPr="005317DB">
        <w:rPr>
          <w:spacing w:val="-67"/>
          <w:sz w:val="24"/>
          <w:szCs w:val="24"/>
        </w:rPr>
        <w:t xml:space="preserve"> </w:t>
      </w:r>
      <w:r w:rsidRPr="005317DB">
        <w:rPr>
          <w:sz w:val="24"/>
          <w:szCs w:val="24"/>
        </w:rPr>
        <w:t>учащихся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сферах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и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ситуациях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общения),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интеллектуальные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(сравнение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и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сопоставление,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соотнесение,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синтез,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обобщение,</w:t>
      </w:r>
      <w:r w:rsidRPr="005317DB">
        <w:rPr>
          <w:spacing w:val="71"/>
          <w:sz w:val="24"/>
          <w:szCs w:val="24"/>
        </w:rPr>
        <w:t xml:space="preserve"> </w:t>
      </w:r>
      <w:r w:rsidRPr="005317DB">
        <w:rPr>
          <w:sz w:val="24"/>
          <w:szCs w:val="24"/>
        </w:rPr>
        <w:t>абстрагирование,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оценивание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и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классификация),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информационные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(умение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осуществлять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библиографический поиск, извлекать информацию из различных источников,</w:t>
      </w:r>
      <w:r w:rsidRPr="005317DB">
        <w:rPr>
          <w:spacing w:val="-67"/>
          <w:sz w:val="24"/>
          <w:szCs w:val="24"/>
        </w:rPr>
        <w:t xml:space="preserve"> </w:t>
      </w:r>
      <w:r w:rsidRPr="005317DB">
        <w:rPr>
          <w:sz w:val="24"/>
          <w:szCs w:val="24"/>
        </w:rPr>
        <w:t>умение работать с текстом), организационные (умение формулировать цель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деятельности,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планировать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ее,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осуществлять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самоконтроль,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самооценку,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самокоррекцию).</w:t>
      </w:r>
    </w:p>
    <w:p w:rsidR="005317DB" w:rsidRPr="005317DB" w:rsidRDefault="005317DB" w:rsidP="005317D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5317DB" w:rsidRPr="005317DB">
          <w:pgSz w:w="11910" w:h="16840"/>
          <w:pgMar w:top="1040" w:right="440" w:bottom="280" w:left="1480" w:header="720" w:footer="720" w:gutter="0"/>
          <w:cols w:space="720"/>
        </w:sectPr>
      </w:pPr>
    </w:p>
    <w:p w:rsidR="005317DB" w:rsidRPr="005317DB" w:rsidRDefault="005317DB" w:rsidP="005317DB">
      <w:pPr>
        <w:pStyle w:val="1"/>
        <w:spacing w:line="240" w:lineRule="auto"/>
        <w:ind w:left="291"/>
        <w:rPr>
          <w:rFonts w:ascii="Times New Roman" w:hAnsi="Times New Roman" w:cs="Times New Roman"/>
          <w:sz w:val="24"/>
          <w:szCs w:val="24"/>
        </w:rPr>
      </w:pPr>
      <w:r w:rsidRPr="005317DB">
        <w:rPr>
          <w:rFonts w:ascii="Times New Roman" w:hAnsi="Times New Roman" w:cs="Times New Roman"/>
          <w:sz w:val="24"/>
          <w:szCs w:val="24"/>
        </w:rPr>
        <w:lastRenderedPageBreak/>
        <w:t>Формы</w:t>
      </w:r>
      <w:r w:rsidRPr="005317D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317DB">
        <w:rPr>
          <w:rFonts w:ascii="Times New Roman" w:hAnsi="Times New Roman" w:cs="Times New Roman"/>
          <w:sz w:val="24"/>
          <w:szCs w:val="24"/>
        </w:rPr>
        <w:t>подведения</w:t>
      </w:r>
      <w:r w:rsidRPr="005317D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317DB">
        <w:rPr>
          <w:rFonts w:ascii="Times New Roman" w:hAnsi="Times New Roman" w:cs="Times New Roman"/>
          <w:sz w:val="24"/>
          <w:szCs w:val="24"/>
        </w:rPr>
        <w:t>итогов</w:t>
      </w:r>
      <w:r w:rsidRPr="005317D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317DB">
        <w:rPr>
          <w:rFonts w:ascii="Times New Roman" w:hAnsi="Times New Roman" w:cs="Times New Roman"/>
          <w:sz w:val="24"/>
          <w:szCs w:val="24"/>
        </w:rPr>
        <w:t>реализации</w:t>
      </w:r>
      <w:r w:rsidRPr="005317D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317DB">
        <w:rPr>
          <w:rFonts w:ascii="Times New Roman" w:hAnsi="Times New Roman" w:cs="Times New Roman"/>
          <w:sz w:val="24"/>
          <w:szCs w:val="24"/>
        </w:rPr>
        <w:t>программы:</w:t>
      </w:r>
    </w:p>
    <w:p w:rsidR="005317DB" w:rsidRPr="005317DB" w:rsidRDefault="005317DB" w:rsidP="005317DB">
      <w:pPr>
        <w:pStyle w:val="a7"/>
        <w:numPr>
          <w:ilvl w:val="0"/>
          <w:numId w:val="2"/>
        </w:numPr>
        <w:tabs>
          <w:tab w:val="left" w:pos="942"/>
        </w:tabs>
        <w:spacing w:before="197"/>
        <w:ind w:hanging="361"/>
        <w:rPr>
          <w:sz w:val="24"/>
          <w:szCs w:val="24"/>
        </w:rPr>
      </w:pPr>
      <w:r w:rsidRPr="005317DB">
        <w:rPr>
          <w:sz w:val="24"/>
          <w:szCs w:val="24"/>
        </w:rPr>
        <w:t>Практические</w:t>
      </w:r>
      <w:r w:rsidRPr="005317DB">
        <w:rPr>
          <w:spacing w:val="-3"/>
          <w:sz w:val="24"/>
          <w:szCs w:val="24"/>
        </w:rPr>
        <w:t xml:space="preserve"> </w:t>
      </w:r>
      <w:r w:rsidRPr="005317DB">
        <w:rPr>
          <w:sz w:val="24"/>
          <w:szCs w:val="24"/>
        </w:rPr>
        <w:t>занятия.</w:t>
      </w:r>
    </w:p>
    <w:p w:rsidR="005317DB" w:rsidRPr="005317DB" w:rsidRDefault="005317DB" w:rsidP="005317DB">
      <w:pPr>
        <w:pStyle w:val="a7"/>
        <w:numPr>
          <w:ilvl w:val="0"/>
          <w:numId w:val="2"/>
        </w:numPr>
        <w:tabs>
          <w:tab w:val="left" w:pos="942"/>
        </w:tabs>
        <w:spacing w:before="0"/>
        <w:ind w:hanging="361"/>
        <w:rPr>
          <w:sz w:val="24"/>
          <w:szCs w:val="24"/>
        </w:rPr>
      </w:pPr>
      <w:r w:rsidRPr="005317DB">
        <w:rPr>
          <w:sz w:val="24"/>
          <w:szCs w:val="24"/>
        </w:rPr>
        <w:t>Участие</w:t>
      </w:r>
      <w:r w:rsidRPr="005317DB">
        <w:rPr>
          <w:spacing w:val="-2"/>
          <w:sz w:val="24"/>
          <w:szCs w:val="24"/>
        </w:rPr>
        <w:t xml:space="preserve"> </w:t>
      </w:r>
      <w:r w:rsidRPr="005317DB">
        <w:rPr>
          <w:sz w:val="24"/>
          <w:szCs w:val="24"/>
        </w:rPr>
        <w:t>в</w:t>
      </w:r>
      <w:r w:rsidRPr="005317DB">
        <w:rPr>
          <w:spacing w:val="-2"/>
          <w:sz w:val="24"/>
          <w:szCs w:val="24"/>
        </w:rPr>
        <w:t xml:space="preserve"> </w:t>
      </w:r>
      <w:r w:rsidRPr="005317DB">
        <w:rPr>
          <w:sz w:val="24"/>
          <w:szCs w:val="24"/>
        </w:rPr>
        <w:t>решении</w:t>
      </w:r>
      <w:r w:rsidRPr="005317DB">
        <w:rPr>
          <w:spacing w:val="-4"/>
          <w:sz w:val="24"/>
          <w:szCs w:val="24"/>
        </w:rPr>
        <w:t xml:space="preserve"> </w:t>
      </w:r>
      <w:r w:rsidRPr="005317DB">
        <w:rPr>
          <w:sz w:val="24"/>
          <w:szCs w:val="24"/>
        </w:rPr>
        <w:t>предметных</w:t>
      </w:r>
      <w:r w:rsidRPr="005317DB">
        <w:rPr>
          <w:spacing w:val="-1"/>
          <w:sz w:val="24"/>
          <w:szCs w:val="24"/>
        </w:rPr>
        <w:t xml:space="preserve"> </w:t>
      </w:r>
      <w:r w:rsidRPr="005317DB">
        <w:rPr>
          <w:sz w:val="24"/>
          <w:szCs w:val="24"/>
        </w:rPr>
        <w:t>заданий.</w:t>
      </w:r>
    </w:p>
    <w:p w:rsidR="005317DB" w:rsidRPr="005317DB" w:rsidRDefault="005317DB" w:rsidP="005317DB">
      <w:pPr>
        <w:pStyle w:val="a5"/>
        <w:rPr>
          <w:sz w:val="24"/>
          <w:szCs w:val="24"/>
        </w:rPr>
      </w:pPr>
    </w:p>
    <w:p w:rsidR="005317DB" w:rsidRPr="005317DB" w:rsidRDefault="005317DB" w:rsidP="005317DB">
      <w:pPr>
        <w:spacing w:before="249" w:line="240" w:lineRule="auto"/>
        <w:ind w:left="557" w:right="7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17DB">
        <w:rPr>
          <w:rFonts w:ascii="Times New Roman" w:hAnsi="Times New Roman" w:cs="Times New Roman"/>
          <w:b/>
          <w:sz w:val="24"/>
          <w:szCs w:val="24"/>
        </w:rPr>
        <w:t>Содержание</w:t>
      </w:r>
      <w:r w:rsidRPr="005317DB">
        <w:rPr>
          <w:rFonts w:ascii="Times New Roman" w:hAnsi="Times New Roman" w:cs="Times New Roman"/>
          <w:b/>
          <w:spacing w:val="63"/>
          <w:sz w:val="24"/>
          <w:szCs w:val="24"/>
        </w:rPr>
        <w:t xml:space="preserve"> </w:t>
      </w:r>
      <w:r w:rsidRPr="005317DB">
        <w:rPr>
          <w:rFonts w:ascii="Times New Roman" w:hAnsi="Times New Roman" w:cs="Times New Roman"/>
          <w:b/>
          <w:sz w:val="24"/>
          <w:szCs w:val="24"/>
        </w:rPr>
        <w:t>курса</w:t>
      </w:r>
    </w:p>
    <w:p w:rsidR="005317DB" w:rsidRPr="005317DB" w:rsidRDefault="005317DB" w:rsidP="005317DB">
      <w:pPr>
        <w:pStyle w:val="1"/>
        <w:spacing w:before="249" w:line="240" w:lineRule="auto"/>
        <w:ind w:right="743"/>
        <w:rPr>
          <w:rFonts w:ascii="Times New Roman" w:hAnsi="Times New Roman" w:cs="Times New Roman"/>
          <w:b/>
          <w:sz w:val="24"/>
          <w:szCs w:val="24"/>
        </w:rPr>
      </w:pPr>
      <w:r w:rsidRPr="005317DB">
        <w:rPr>
          <w:rFonts w:ascii="Times New Roman" w:hAnsi="Times New Roman" w:cs="Times New Roman"/>
          <w:sz w:val="24"/>
          <w:szCs w:val="24"/>
        </w:rPr>
        <w:t>«Работа</w:t>
      </w:r>
      <w:r w:rsidRPr="005317D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317DB">
        <w:rPr>
          <w:rFonts w:ascii="Times New Roman" w:hAnsi="Times New Roman" w:cs="Times New Roman"/>
          <w:sz w:val="24"/>
          <w:szCs w:val="24"/>
        </w:rPr>
        <w:t>с</w:t>
      </w:r>
      <w:r w:rsidRPr="005317D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317DB">
        <w:rPr>
          <w:rFonts w:ascii="Times New Roman" w:hAnsi="Times New Roman" w:cs="Times New Roman"/>
          <w:sz w:val="24"/>
          <w:szCs w:val="24"/>
        </w:rPr>
        <w:t>текстом».</w:t>
      </w:r>
      <w:r>
        <w:rPr>
          <w:b/>
          <w:sz w:val="24"/>
          <w:szCs w:val="24"/>
        </w:rPr>
        <w:tab/>
      </w:r>
    </w:p>
    <w:p w:rsidR="005317DB" w:rsidRPr="005317DB" w:rsidRDefault="005317DB" w:rsidP="005317DB">
      <w:pPr>
        <w:spacing w:line="240" w:lineRule="auto"/>
        <w:ind w:left="222"/>
        <w:rPr>
          <w:rFonts w:ascii="Times New Roman" w:hAnsi="Times New Roman" w:cs="Times New Roman"/>
          <w:sz w:val="24"/>
          <w:szCs w:val="24"/>
        </w:rPr>
      </w:pPr>
      <w:r w:rsidRPr="005317DB">
        <w:rPr>
          <w:rFonts w:ascii="Times New Roman" w:hAnsi="Times New Roman" w:cs="Times New Roman"/>
          <w:b/>
          <w:sz w:val="24"/>
          <w:szCs w:val="24"/>
        </w:rPr>
        <w:t>Глава</w:t>
      </w:r>
      <w:r w:rsidRPr="005317DB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5317DB">
        <w:rPr>
          <w:rFonts w:ascii="Times New Roman" w:hAnsi="Times New Roman" w:cs="Times New Roman"/>
          <w:b/>
          <w:sz w:val="24"/>
          <w:szCs w:val="24"/>
        </w:rPr>
        <w:t>1.</w:t>
      </w:r>
      <w:r w:rsidRPr="005317DB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5317DB">
        <w:rPr>
          <w:rFonts w:ascii="Times New Roman" w:hAnsi="Times New Roman" w:cs="Times New Roman"/>
          <w:sz w:val="24"/>
          <w:szCs w:val="24"/>
        </w:rPr>
        <w:t>Текст</w:t>
      </w:r>
      <w:r w:rsidRPr="005317D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317DB">
        <w:rPr>
          <w:rFonts w:ascii="Times New Roman" w:hAnsi="Times New Roman" w:cs="Times New Roman"/>
          <w:sz w:val="24"/>
          <w:szCs w:val="24"/>
        </w:rPr>
        <w:t>как</w:t>
      </w:r>
      <w:r w:rsidRPr="005317D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317DB">
        <w:rPr>
          <w:rFonts w:ascii="Times New Roman" w:hAnsi="Times New Roman" w:cs="Times New Roman"/>
          <w:sz w:val="24"/>
          <w:szCs w:val="24"/>
        </w:rPr>
        <w:t>единое</w:t>
      </w:r>
      <w:r w:rsidRPr="005317D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317DB">
        <w:rPr>
          <w:rFonts w:ascii="Times New Roman" w:hAnsi="Times New Roman" w:cs="Times New Roman"/>
          <w:sz w:val="24"/>
          <w:szCs w:val="24"/>
        </w:rPr>
        <w:t>целое.</w:t>
      </w:r>
    </w:p>
    <w:p w:rsidR="005317DB" w:rsidRPr="005317DB" w:rsidRDefault="005317DB" w:rsidP="005317DB">
      <w:pPr>
        <w:spacing w:before="247" w:line="240" w:lineRule="auto"/>
        <w:ind w:left="222"/>
        <w:rPr>
          <w:rFonts w:ascii="Times New Roman" w:hAnsi="Times New Roman" w:cs="Times New Roman"/>
          <w:sz w:val="24"/>
          <w:szCs w:val="24"/>
        </w:rPr>
      </w:pPr>
      <w:r w:rsidRPr="005317DB">
        <w:rPr>
          <w:rFonts w:ascii="Times New Roman" w:hAnsi="Times New Roman" w:cs="Times New Roman"/>
          <w:b/>
          <w:sz w:val="24"/>
          <w:szCs w:val="24"/>
        </w:rPr>
        <w:t>Глава</w:t>
      </w:r>
      <w:r w:rsidRPr="005317DB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5317DB">
        <w:rPr>
          <w:rFonts w:ascii="Times New Roman" w:hAnsi="Times New Roman" w:cs="Times New Roman"/>
          <w:b/>
          <w:sz w:val="24"/>
          <w:szCs w:val="24"/>
        </w:rPr>
        <w:t>2.</w:t>
      </w:r>
      <w:r w:rsidRPr="005317DB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5317DB">
        <w:rPr>
          <w:rFonts w:ascii="Times New Roman" w:hAnsi="Times New Roman" w:cs="Times New Roman"/>
          <w:sz w:val="24"/>
          <w:szCs w:val="24"/>
        </w:rPr>
        <w:t>Типы</w:t>
      </w:r>
      <w:r w:rsidRPr="005317D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317DB">
        <w:rPr>
          <w:rFonts w:ascii="Times New Roman" w:hAnsi="Times New Roman" w:cs="Times New Roman"/>
          <w:sz w:val="24"/>
          <w:szCs w:val="24"/>
        </w:rPr>
        <w:t>речи.</w:t>
      </w:r>
    </w:p>
    <w:p w:rsidR="005317DB" w:rsidRPr="005317DB" w:rsidRDefault="005317DB" w:rsidP="005317DB">
      <w:pPr>
        <w:spacing w:before="249" w:line="240" w:lineRule="auto"/>
        <w:ind w:left="222"/>
        <w:rPr>
          <w:rFonts w:ascii="Times New Roman" w:hAnsi="Times New Roman" w:cs="Times New Roman"/>
          <w:sz w:val="24"/>
          <w:szCs w:val="24"/>
        </w:rPr>
      </w:pPr>
      <w:r w:rsidRPr="005317DB">
        <w:rPr>
          <w:rFonts w:ascii="Times New Roman" w:hAnsi="Times New Roman" w:cs="Times New Roman"/>
          <w:b/>
          <w:sz w:val="24"/>
          <w:szCs w:val="24"/>
        </w:rPr>
        <w:t>Глава</w:t>
      </w:r>
      <w:r w:rsidRPr="005317DB">
        <w:rPr>
          <w:rFonts w:ascii="Times New Roman" w:hAnsi="Times New Roman" w:cs="Times New Roman"/>
          <w:b/>
          <w:spacing w:val="69"/>
          <w:sz w:val="24"/>
          <w:szCs w:val="24"/>
        </w:rPr>
        <w:t xml:space="preserve"> </w:t>
      </w:r>
      <w:r w:rsidRPr="005317DB">
        <w:rPr>
          <w:rFonts w:ascii="Times New Roman" w:hAnsi="Times New Roman" w:cs="Times New Roman"/>
          <w:b/>
          <w:sz w:val="24"/>
          <w:szCs w:val="24"/>
        </w:rPr>
        <w:t>3.</w:t>
      </w:r>
      <w:r w:rsidRPr="005317DB">
        <w:rPr>
          <w:rFonts w:ascii="Times New Roman" w:hAnsi="Times New Roman" w:cs="Times New Roman"/>
          <w:b/>
          <w:spacing w:val="69"/>
          <w:sz w:val="24"/>
          <w:szCs w:val="24"/>
        </w:rPr>
        <w:t xml:space="preserve"> </w:t>
      </w:r>
      <w:r w:rsidRPr="005317DB">
        <w:rPr>
          <w:rFonts w:ascii="Times New Roman" w:hAnsi="Times New Roman" w:cs="Times New Roman"/>
          <w:sz w:val="24"/>
          <w:szCs w:val="24"/>
        </w:rPr>
        <w:t>Стили речи.</w:t>
      </w:r>
    </w:p>
    <w:p w:rsidR="005317DB" w:rsidRPr="005317DB" w:rsidRDefault="005317DB" w:rsidP="005317DB">
      <w:pPr>
        <w:pStyle w:val="a5"/>
        <w:spacing w:before="249"/>
        <w:ind w:left="222" w:right="2258"/>
        <w:rPr>
          <w:sz w:val="24"/>
          <w:szCs w:val="24"/>
        </w:rPr>
      </w:pPr>
      <w:r w:rsidRPr="005317DB">
        <w:rPr>
          <w:b/>
          <w:sz w:val="24"/>
          <w:szCs w:val="24"/>
        </w:rPr>
        <w:t>Глава 4</w:t>
      </w:r>
      <w:r w:rsidRPr="005317DB">
        <w:rPr>
          <w:sz w:val="24"/>
          <w:szCs w:val="24"/>
        </w:rPr>
        <w:t>. Синтаксические средства выразительности в тексте.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b/>
          <w:sz w:val="24"/>
          <w:szCs w:val="24"/>
        </w:rPr>
        <w:t xml:space="preserve">Глава 5. </w:t>
      </w:r>
      <w:r w:rsidRPr="005317DB">
        <w:rPr>
          <w:sz w:val="24"/>
          <w:szCs w:val="24"/>
        </w:rPr>
        <w:t>Художественные средства выразительности в тексте.</w:t>
      </w:r>
      <w:r w:rsidRPr="005317DB">
        <w:rPr>
          <w:spacing w:val="-67"/>
          <w:sz w:val="24"/>
          <w:szCs w:val="24"/>
        </w:rPr>
        <w:t xml:space="preserve"> </w:t>
      </w:r>
      <w:r w:rsidRPr="005317DB">
        <w:rPr>
          <w:b/>
          <w:sz w:val="24"/>
          <w:szCs w:val="24"/>
        </w:rPr>
        <w:t>Глава 6</w:t>
      </w:r>
      <w:r w:rsidRPr="005317DB">
        <w:rPr>
          <w:sz w:val="24"/>
          <w:szCs w:val="24"/>
        </w:rPr>
        <w:t>.</w:t>
      </w:r>
      <w:r w:rsidRPr="005317DB">
        <w:rPr>
          <w:spacing w:val="-1"/>
          <w:sz w:val="24"/>
          <w:szCs w:val="24"/>
        </w:rPr>
        <w:t xml:space="preserve"> </w:t>
      </w:r>
      <w:r w:rsidRPr="005317DB">
        <w:rPr>
          <w:sz w:val="24"/>
          <w:szCs w:val="24"/>
        </w:rPr>
        <w:t>Учимся понимать</w:t>
      </w:r>
      <w:r w:rsidRPr="005317DB">
        <w:rPr>
          <w:spacing w:val="-1"/>
          <w:sz w:val="24"/>
          <w:szCs w:val="24"/>
        </w:rPr>
        <w:t xml:space="preserve"> </w:t>
      </w:r>
      <w:r w:rsidRPr="005317DB">
        <w:rPr>
          <w:sz w:val="24"/>
          <w:szCs w:val="24"/>
        </w:rPr>
        <w:t>текст.</w:t>
      </w:r>
    </w:p>
    <w:p w:rsidR="005317DB" w:rsidRPr="005317DB" w:rsidRDefault="005317DB" w:rsidP="005317DB">
      <w:pPr>
        <w:pStyle w:val="a5"/>
        <w:spacing w:before="2"/>
        <w:ind w:left="222"/>
        <w:rPr>
          <w:sz w:val="24"/>
          <w:szCs w:val="24"/>
        </w:rPr>
      </w:pPr>
      <w:r w:rsidRPr="005317DB">
        <w:rPr>
          <w:b/>
          <w:sz w:val="24"/>
          <w:szCs w:val="24"/>
        </w:rPr>
        <w:t>Глава</w:t>
      </w:r>
      <w:r w:rsidRPr="005317DB">
        <w:rPr>
          <w:b/>
          <w:spacing w:val="-2"/>
          <w:sz w:val="24"/>
          <w:szCs w:val="24"/>
        </w:rPr>
        <w:t xml:space="preserve"> </w:t>
      </w:r>
      <w:r w:rsidRPr="005317DB">
        <w:rPr>
          <w:b/>
          <w:sz w:val="24"/>
          <w:szCs w:val="24"/>
        </w:rPr>
        <w:t>7.</w:t>
      </w:r>
      <w:r w:rsidRPr="005317DB">
        <w:rPr>
          <w:b/>
          <w:spacing w:val="64"/>
          <w:sz w:val="24"/>
          <w:szCs w:val="24"/>
        </w:rPr>
        <w:t xml:space="preserve"> </w:t>
      </w:r>
      <w:r w:rsidRPr="005317DB">
        <w:rPr>
          <w:sz w:val="24"/>
          <w:szCs w:val="24"/>
        </w:rPr>
        <w:t>Сжатие</w:t>
      </w:r>
      <w:r w:rsidRPr="005317DB">
        <w:rPr>
          <w:spacing w:val="-3"/>
          <w:sz w:val="24"/>
          <w:szCs w:val="24"/>
        </w:rPr>
        <w:t xml:space="preserve"> </w:t>
      </w:r>
      <w:r w:rsidRPr="005317DB">
        <w:rPr>
          <w:sz w:val="24"/>
          <w:szCs w:val="24"/>
        </w:rPr>
        <w:t>как</w:t>
      </w:r>
      <w:r w:rsidRPr="005317DB">
        <w:rPr>
          <w:spacing w:val="-2"/>
          <w:sz w:val="24"/>
          <w:szCs w:val="24"/>
        </w:rPr>
        <w:t xml:space="preserve"> </w:t>
      </w:r>
      <w:r w:rsidRPr="005317DB">
        <w:rPr>
          <w:sz w:val="24"/>
          <w:szCs w:val="24"/>
        </w:rPr>
        <w:t>вид</w:t>
      </w:r>
      <w:r w:rsidRPr="005317DB">
        <w:rPr>
          <w:spacing w:val="-6"/>
          <w:sz w:val="24"/>
          <w:szCs w:val="24"/>
        </w:rPr>
        <w:t xml:space="preserve"> </w:t>
      </w:r>
      <w:r w:rsidRPr="005317DB">
        <w:rPr>
          <w:sz w:val="24"/>
          <w:szCs w:val="24"/>
        </w:rPr>
        <w:t>информационной</w:t>
      </w:r>
      <w:r w:rsidRPr="005317DB">
        <w:rPr>
          <w:spacing w:val="-3"/>
          <w:sz w:val="24"/>
          <w:szCs w:val="24"/>
        </w:rPr>
        <w:t xml:space="preserve"> </w:t>
      </w:r>
      <w:r w:rsidRPr="005317DB">
        <w:rPr>
          <w:sz w:val="24"/>
          <w:szCs w:val="24"/>
        </w:rPr>
        <w:t>переработки</w:t>
      </w:r>
      <w:r w:rsidRPr="005317DB">
        <w:rPr>
          <w:spacing w:val="-1"/>
          <w:sz w:val="24"/>
          <w:szCs w:val="24"/>
        </w:rPr>
        <w:t xml:space="preserve"> </w:t>
      </w:r>
      <w:r w:rsidRPr="005317DB">
        <w:rPr>
          <w:sz w:val="24"/>
          <w:szCs w:val="24"/>
        </w:rPr>
        <w:t>текста.</w:t>
      </w:r>
    </w:p>
    <w:p w:rsidR="005317DB" w:rsidRPr="005317DB" w:rsidRDefault="005317DB" w:rsidP="005317DB">
      <w:pPr>
        <w:spacing w:before="247" w:line="240" w:lineRule="auto"/>
        <w:ind w:left="222"/>
        <w:rPr>
          <w:rFonts w:ascii="Times New Roman" w:hAnsi="Times New Roman" w:cs="Times New Roman"/>
          <w:sz w:val="24"/>
          <w:szCs w:val="24"/>
        </w:rPr>
      </w:pPr>
      <w:r w:rsidRPr="005317DB">
        <w:rPr>
          <w:rFonts w:ascii="Times New Roman" w:hAnsi="Times New Roman" w:cs="Times New Roman"/>
          <w:b/>
          <w:sz w:val="24"/>
          <w:szCs w:val="24"/>
        </w:rPr>
        <w:t>Глава 8.</w:t>
      </w:r>
      <w:r w:rsidRPr="005317DB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5317DB">
        <w:rPr>
          <w:rFonts w:ascii="Times New Roman" w:hAnsi="Times New Roman" w:cs="Times New Roman"/>
          <w:sz w:val="24"/>
          <w:szCs w:val="24"/>
        </w:rPr>
        <w:t>Сжатое</w:t>
      </w:r>
      <w:r w:rsidRPr="005317D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317DB">
        <w:rPr>
          <w:rFonts w:ascii="Times New Roman" w:hAnsi="Times New Roman" w:cs="Times New Roman"/>
          <w:sz w:val="24"/>
          <w:szCs w:val="24"/>
        </w:rPr>
        <w:t>изложение.</w:t>
      </w:r>
      <w:r w:rsidRPr="005317D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317DB">
        <w:rPr>
          <w:rFonts w:ascii="Times New Roman" w:hAnsi="Times New Roman" w:cs="Times New Roman"/>
          <w:sz w:val="24"/>
          <w:szCs w:val="24"/>
        </w:rPr>
        <w:t>Итоговое</w:t>
      </w:r>
      <w:r w:rsidRPr="005317D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317DB">
        <w:rPr>
          <w:rFonts w:ascii="Times New Roman" w:hAnsi="Times New Roman" w:cs="Times New Roman"/>
          <w:sz w:val="24"/>
          <w:szCs w:val="24"/>
        </w:rPr>
        <w:t>занятие.</w:t>
      </w:r>
    </w:p>
    <w:p w:rsidR="005317DB" w:rsidRPr="005317DB" w:rsidRDefault="005317DB" w:rsidP="005317DB">
      <w:pPr>
        <w:spacing w:before="250" w:line="240" w:lineRule="auto"/>
        <w:ind w:left="557" w:right="7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17DB">
        <w:rPr>
          <w:rFonts w:ascii="Times New Roman" w:hAnsi="Times New Roman" w:cs="Times New Roman"/>
          <w:b/>
          <w:sz w:val="24"/>
          <w:szCs w:val="24"/>
        </w:rPr>
        <w:t>Содержание</w:t>
      </w:r>
      <w:r w:rsidRPr="005317DB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5317DB">
        <w:rPr>
          <w:rFonts w:ascii="Times New Roman" w:hAnsi="Times New Roman" w:cs="Times New Roman"/>
          <w:b/>
          <w:sz w:val="24"/>
          <w:szCs w:val="24"/>
        </w:rPr>
        <w:t>программы</w:t>
      </w:r>
    </w:p>
    <w:p w:rsidR="005317DB" w:rsidRPr="005317DB" w:rsidRDefault="005317DB" w:rsidP="005317DB">
      <w:pPr>
        <w:pStyle w:val="1"/>
        <w:spacing w:before="249" w:line="240" w:lineRule="auto"/>
        <w:ind w:right="743"/>
        <w:rPr>
          <w:rFonts w:ascii="Times New Roman" w:hAnsi="Times New Roman" w:cs="Times New Roman"/>
          <w:sz w:val="24"/>
          <w:szCs w:val="24"/>
        </w:rPr>
      </w:pPr>
      <w:r w:rsidRPr="005317DB">
        <w:rPr>
          <w:rFonts w:ascii="Times New Roman" w:hAnsi="Times New Roman" w:cs="Times New Roman"/>
          <w:sz w:val="24"/>
          <w:szCs w:val="24"/>
        </w:rPr>
        <w:t>«Работа</w:t>
      </w:r>
      <w:r w:rsidRPr="005317D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317DB">
        <w:rPr>
          <w:rFonts w:ascii="Times New Roman" w:hAnsi="Times New Roman" w:cs="Times New Roman"/>
          <w:sz w:val="24"/>
          <w:szCs w:val="24"/>
        </w:rPr>
        <w:t>с</w:t>
      </w:r>
      <w:r w:rsidRPr="005317D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317DB">
        <w:rPr>
          <w:rFonts w:ascii="Times New Roman" w:hAnsi="Times New Roman" w:cs="Times New Roman"/>
          <w:sz w:val="24"/>
          <w:szCs w:val="24"/>
        </w:rPr>
        <w:t>текстом».</w:t>
      </w:r>
    </w:p>
    <w:p w:rsidR="005317DB" w:rsidRPr="005317DB" w:rsidRDefault="005317DB" w:rsidP="005317DB">
      <w:pPr>
        <w:pStyle w:val="a5"/>
        <w:spacing w:before="1"/>
        <w:ind w:left="222" w:right="406"/>
        <w:jc w:val="both"/>
        <w:rPr>
          <w:sz w:val="24"/>
          <w:szCs w:val="24"/>
        </w:rPr>
      </w:pPr>
      <w:r w:rsidRPr="005317DB">
        <w:rPr>
          <w:b/>
          <w:sz w:val="24"/>
          <w:szCs w:val="24"/>
        </w:rPr>
        <w:t>Глава</w:t>
      </w:r>
      <w:r w:rsidRPr="005317DB">
        <w:rPr>
          <w:b/>
          <w:spacing w:val="1"/>
          <w:sz w:val="24"/>
          <w:szCs w:val="24"/>
        </w:rPr>
        <w:t xml:space="preserve"> </w:t>
      </w:r>
      <w:r w:rsidRPr="005317DB">
        <w:rPr>
          <w:b/>
          <w:sz w:val="24"/>
          <w:szCs w:val="24"/>
        </w:rPr>
        <w:t>1.</w:t>
      </w:r>
      <w:r w:rsidRPr="005317DB">
        <w:rPr>
          <w:b/>
          <w:spacing w:val="1"/>
          <w:sz w:val="24"/>
          <w:szCs w:val="24"/>
        </w:rPr>
        <w:t xml:space="preserve"> </w:t>
      </w:r>
      <w:r w:rsidRPr="005317DB">
        <w:rPr>
          <w:b/>
          <w:sz w:val="24"/>
          <w:szCs w:val="24"/>
        </w:rPr>
        <w:t>Текст</w:t>
      </w:r>
      <w:r w:rsidRPr="005317DB">
        <w:rPr>
          <w:b/>
          <w:spacing w:val="1"/>
          <w:sz w:val="24"/>
          <w:szCs w:val="24"/>
        </w:rPr>
        <w:t xml:space="preserve"> </w:t>
      </w:r>
      <w:r w:rsidRPr="005317DB">
        <w:rPr>
          <w:b/>
          <w:sz w:val="24"/>
          <w:szCs w:val="24"/>
        </w:rPr>
        <w:t>как</w:t>
      </w:r>
      <w:r w:rsidRPr="005317DB">
        <w:rPr>
          <w:b/>
          <w:spacing w:val="1"/>
          <w:sz w:val="24"/>
          <w:szCs w:val="24"/>
        </w:rPr>
        <w:t xml:space="preserve"> </w:t>
      </w:r>
      <w:r w:rsidRPr="005317DB">
        <w:rPr>
          <w:b/>
          <w:sz w:val="24"/>
          <w:szCs w:val="24"/>
        </w:rPr>
        <w:t>единое</w:t>
      </w:r>
      <w:r w:rsidRPr="005317DB">
        <w:rPr>
          <w:b/>
          <w:spacing w:val="1"/>
          <w:sz w:val="24"/>
          <w:szCs w:val="24"/>
        </w:rPr>
        <w:t xml:space="preserve"> </w:t>
      </w:r>
      <w:r w:rsidRPr="005317DB">
        <w:rPr>
          <w:b/>
          <w:sz w:val="24"/>
          <w:szCs w:val="24"/>
        </w:rPr>
        <w:t>целое.</w:t>
      </w:r>
      <w:r w:rsidRPr="005317DB">
        <w:rPr>
          <w:b/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Признаки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текста;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связность,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законченность,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смысловое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единство,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информативность.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Средства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связи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предложений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в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тексте.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Данное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и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новое.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Порядок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предложений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в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тексте.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Порядок слов в предложении. Инверсия. Виды связи предложений в тексте.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Цепная</w:t>
      </w:r>
      <w:r w:rsidRPr="005317DB">
        <w:rPr>
          <w:spacing w:val="-1"/>
          <w:sz w:val="24"/>
          <w:szCs w:val="24"/>
        </w:rPr>
        <w:t xml:space="preserve"> </w:t>
      </w:r>
      <w:r w:rsidRPr="005317DB">
        <w:rPr>
          <w:sz w:val="24"/>
          <w:szCs w:val="24"/>
        </w:rPr>
        <w:t>и параллельная связь</w:t>
      </w:r>
      <w:r w:rsidRPr="005317DB">
        <w:rPr>
          <w:spacing w:val="-2"/>
          <w:sz w:val="24"/>
          <w:szCs w:val="24"/>
        </w:rPr>
        <w:t xml:space="preserve"> </w:t>
      </w:r>
      <w:r w:rsidRPr="005317DB">
        <w:rPr>
          <w:sz w:val="24"/>
          <w:szCs w:val="24"/>
        </w:rPr>
        <w:t>Актуализация знаний</w:t>
      </w:r>
      <w:r w:rsidRPr="005317DB">
        <w:rPr>
          <w:spacing w:val="-1"/>
          <w:sz w:val="24"/>
          <w:szCs w:val="24"/>
        </w:rPr>
        <w:t xml:space="preserve"> </w:t>
      </w:r>
      <w:r w:rsidRPr="005317DB">
        <w:rPr>
          <w:sz w:val="24"/>
          <w:szCs w:val="24"/>
        </w:rPr>
        <w:t>и умений.</w:t>
      </w:r>
    </w:p>
    <w:p w:rsidR="005317DB" w:rsidRPr="005317DB" w:rsidRDefault="005317DB" w:rsidP="005317D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5317DB" w:rsidRPr="005317DB">
          <w:pgSz w:w="11910" w:h="16840"/>
          <w:pgMar w:top="1040" w:right="440" w:bottom="280" w:left="1480" w:header="720" w:footer="720" w:gutter="0"/>
          <w:cols w:space="720"/>
        </w:sectPr>
      </w:pPr>
    </w:p>
    <w:p w:rsidR="005317DB" w:rsidRPr="005317DB" w:rsidRDefault="005317DB" w:rsidP="005317DB">
      <w:pPr>
        <w:pStyle w:val="a5"/>
        <w:spacing w:before="67"/>
        <w:ind w:left="222"/>
        <w:rPr>
          <w:sz w:val="24"/>
          <w:szCs w:val="24"/>
        </w:rPr>
      </w:pPr>
      <w:r w:rsidRPr="005317DB">
        <w:rPr>
          <w:b/>
          <w:sz w:val="24"/>
          <w:szCs w:val="24"/>
        </w:rPr>
        <w:lastRenderedPageBreak/>
        <w:t>Глава</w:t>
      </w:r>
      <w:r w:rsidRPr="005317DB">
        <w:rPr>
          <w:b/>
          <w:spacing w:val="27"/>
          <w:sz w:val="24"/>
          <w:szCs w:val="24"/>
        </w:rPr>
        <w:t xml:space="preserve"> </w:t>
      </w:r>
      <w:r w:rsidRPr="005317DB">
        <w:rPr>
          <w:b/>
          <w:sz w:val="24"/>
          <w:szCs w:val="24"/>
        </w:rPr>
        <w:t>2.</w:t>
      </w:r>
      <w:r w:rsidRPr="005317DB">
        <w:rPr>
          <w:b/>
          <w:spacing w:val="23"/>
          <w:sz w:val="24"/>
          <w:szCs w:val="24"/>
        </w:rPr>
        <w:t xml:space="preserve"> </w:t>
      </w:r>
      <w:r w:rsidRPr="005317DB">
        <w:rPr>
          <w:b/>
          <w:sz w:val="24"/>
          <w:szCs w:val="24"/>
        </w:rPr>
        <w:t>Типы</w:t>
      </w:r>
      <w:r w:rsidRPr="005317DB">
        <w:rPr>
          <w:b/>
          <w:spacing w:val="25"/>
          <w:sz w:val="24"/>
          <w:szCs w:val="24"/>
        </w:rPr>
        <w:t xml:space="preserve"> </w:t>
      </w:r>
      <w:r w:rsidRPr="005317DB">
        <w:rPr>
          <w:b/>
          <w:sz w:val="24"/>
          <w:szCs w:val="24"/>
        </w:rPr>
        <w:t>речи.</w:t>
      </w:r>
      <w:r w:rsidRPr="005317DB">
        <w:rPr>
          <w:b/>
          <w:spacing w:val="28"/>
          <w:sz w:val="24"/>
          <w:szCs w:val="24"/>
        </w:rPr>
        <w:t xml:space="preserve"> </w:t>
      </w:r>
      <w:r w:rsidRPr="005317DB">
        <w:rPr>
          <w:sz w:val="24"/>
          <w:szCs w:val="24"/>
        </w:rPr>
        <w:t>Повествование,</w:t>
      </w:r>
      <w:r w:rsidRPr="005317DB">
        <w:rPr>
          <w:spacing w:val="19"/>
          <w:sz w:val="24"/>
          <w:szCs w:val="24"/>
        </w:rPr>
        <w:t xml:space="preserve"> </w:t>
      </w:r>
      <w:r w:rsidRPr="005317DB">
        <w:rPr>
          <w:sz w:val="24"/>
          <w:szCs w:val="24"/>
        </w:rPr>
        <w:t>описание,</w:t>
      </w:r>
      <w:r w:rsidRPr="005317DB">
        <w:rPr>
          <w:spacing w:val="17"/>
          <w:sz w:val="24"/>
          <w:szCs w:val="24"/>
        </w:rPr>
        <w:t xml:space="preserve"> </w:t>
      </w:r>
      <w:r w:rsidRPr="005317DB">
        <w:rPr>
          <w:sz w:val="24"/>
          <w:szCs w:val="24"/>
        </w:rPr>
        <w:t>рассуждение,</w:t>
      </w:r>
      <w:r w:rsidRPr="005317DB">
        <w:rPr>
          <w:spacing w:val="19"/>
          <w:sz w:val="24"/>
          <w:szCs w:val="24"/>
        </w:rPr>
        <w:t xml:space="preserve"> </w:t>
      </w:r>
      <w:r w:rsidRPr="005317DB">
        <w:rPr>
          <w:sz w:val="24"/>
          <w:szCs w:val="24"/>
        </w:rPr>
        <w:t>их</w:t>
      </w:r>
      <w:r w:rsidRPr="005317DB">
        <w:rPr>
          <w:spacing w:val="21"/>
          <w:sz w:val="24"/>
          <w:szCs w:val="24"/>
        </w:rPr>
        <w:t xml:space="preserve"> </w:t>
      </w:r>
      <w:r w:rsidRPr="005317DB">
        <w:rPr>
          <w:sz w:val="24"/>
          <w:szCs w:val="24"/>
        </w:rPr>
        <w:t>структура.</w:t>
      </w:r>
      <w:r w:rsidRPr="005317DB">
        <w:rPr>
          <w:spacing w:val="-67"/>
          <w:sz w:val="24"/>
          <w:szCs w:val="24"/>
        </w:rPr>
        <w:t xml:space="preserve"> </w:t>
      </w:r>
      <w:r w:rsidRPr="005317DB">
        <w:rPr>
          <w:sz w:val="24"/>
          <w:szCs w:val="24"/>
        </w:rPr>
        <w:t>Смешанные тексты.</w:t>
      </w:r>
      <w:r w:rsidRPr="005317DB">
        <w:rPr>
          <w:spacing w:val="-3"/>
          <w:sz w:val="24"/>
          <w:szCs w:val="24"/>
        </w:rPr>
        <w:t xml:space="preserve"> </w:t>
      </w:r>
      <w:r w:rsidRPr="005317DB">
        <w:rPr>
          <w:sz w:val="24"/>
          <w:szCs w:val="24"/>
        </w:rPr>
        <w:t>Актуализация знаний</w:t>
      </w:r>
      <w:r w:rsidRPr="005317DB">
        <w:rPr>
          <w:spacing w:val="-3"/>
          <w:sz w:val="24"/>
          <w:szCs w:val="24"/>
        </w:rPr>
        <w:t xml:space="preserve"> </w:t>
      </w:r>
      <w:r w:rsidRPr="005317DB">
        <w:rPr>
          <w:sz w:val="24"/>
          <w:szCs w:val="24"/>
        </w:rPr>
        <w:t>и умений.</w:t>
      </w:r>
    </w:p>
    <w:p w:rsidR="005317DB" w:rsidRPr="005317DB" w:rsidRDefault="005317DB" w:rsidP="005317DB">
      <w:pPr>
        <w:pStyle w:val="a5"/>
        <w:spacing w:before="194"/>
        <w:ind w:left="222" w:right="632"/>
        <w:rPr>
          <w:sz w:val="24"/>
          <w:szCs w:val="24"/>
        </w:rPr>
      </w:pPr>
      <w:r w:rsidRPr="005317DB">
        <w:rPr>
          <w:b/>
          <w:sz w:val="24"/>
          <w:szCs w:val="24"/>
        </w:rPr>
        <w:t>Глава</w:t>
      </w:r>
      <w:r w:rsidRPr="005317DB">
        <w:rPr>
          <w:b/>
          <w:spacing w:val="1"/>
          <w:sz w:val="24"/>
          <w:szCs w:val="24"/>
        </w:rPr>
        <w:t xml:space="preserve"> </w:t>
      </w:r>
      <w:r w:rsidRPr="005317DB">
        <w:rPr>
          <w:b/>
          <w:sz w:val="24"/>
          <w:szCs w:val="24"/>
        </w:rPr>
        <w:t>3.</w:t>
      </w:r>
      <w:r w:rsidRPr="005317DB">
        <w:rPr>
          <w:b/>
          <w:spacing w:val="1"/>
          <w:sz w:val="24"/>
          <w:szCs w:val="24"/>
        </w:rPr>
        <w:t xml:space="preserve"> </w:t>
      </w:r>
      <w:r w:rsidRPr="005317DB">
        <w:rPr>
          <w:b/>
          <w:sz w:val="24"/>
          <w:szCs w:val="24"/>
        </w:rPr>
        <w:t>Стили речи</w:t>
      </w:r>
      <w:r w:rsidRPr="005317DB">
        <w:rPr>
          <w:sz w:val="24"/>
          <w:szCs w:val="24"/>
        </w:rPr>
        <w:t>. Стилевые особенности текста. Стилевое единство.</w:t>
      </w:r>
      <w:r w:rsidRPr="005317DB">
        <w:rPr>
          <w:spacing w:val="-67"/>
          <w:sz w:val="24"/>
          <w:szCs w:val="24"/>
        </w:rPr>
        <w:t xml:space="preserve"> </w:t>
      </w:r>
      <w:r w:rsidRPr="005317DB">
        <w:rPr>
          <w:sz w:val="24"/>
          <w:szCs w:val="24"/>
        </w:rPr>
        <w:t>текста.</w:t>
      </w:r>
      <w:r w:rsidRPr="005317DB">
        <w:rPr>
          <w:spacing w:val="-2"/>
          <w:sz w:val="24"/>
          <w:szCs w:val="24"/>
        </w:rPr>
        <w:t xml:space="preserve"> </w:t>
      </w:r>
      <w:r w:rsidRPr="005317DB">
        <w:rPr>
          <w:sz w:val="24"/>
          <w:szCs w:val="24"/>
        </w:rPr>
        <w:t>Разговорный</w:t>
      </w:r>
      <w:r w:rsidRPr="005317DB">
        <w:rPr>
          <w:spacing w:val="-3"/>
          <w:sz w:val="24"/>
          <w:szCs w:val="24"/>
        </w:rPr>
        <w:t xml:space="preserve"> </w:t>
      </w:r>
      <w:r w:rsidRPr="005317DB">
        <w:rPr>
          <w:sz w:val="24"/>
          <w:szCs w:val="24"/>
        </w:rPr>
        <w:t>и книжный</w:t>
      </w:r>
      <w:r w:rsidRPr="005317DB">
        <w:rPr>
          <w:spacing w:val="-1"/>
          <w:sz w:val="24"/>
          <w:szCs w:val="24"/>
        </w:rPr>
        <w:t xml:space="preserve"> </w:t>
      </w:r>
      <w:r w:rsidRPr="005317DB">
        <w:rPr>
          <w:sz w:val="24"/>
          <w:szCs w:val="24"/>
        </w:rPr>
        <w:t>стили.</w:t>
      </w:r>
      <w:r w:rsidRPr="005317DB">
        <w:rPr>
          <w:spacing w:val="-2"/>
          <w:sz w:val="24"/>
          <w:szCs w:val="24"/>
        </w:rPr>
        <w:t xml:space="preserve"> </w:t>
      </w:r>
      <w:r w:rsidRPr="005317DB">
        <w:rPr>
          <w:sz w:val="24"/>
          <w:szCs w:val="24"/>
        </w:rPr>
        <w:t>Научный</w:t>
      </w:r>
      <w:r w:rsidRPr="005317DB">
        <w:rPr>
          <w:spacing w:val="-1"/>
          <w:sz w:val="24"/>
          <w:szCs w:val="24"/>
        </w:rPr>
        <w:t xml:space="preserve"> </w:t>
      </w:r>
      <w:r w:rsidRPr="005317DB">
        <w:rPr>
          <w:sz w:val="24"/>
          <w:szCs w:val="24"/>
        </w:rPr>
        <w:t>и</w:t>
      </w:r>
      <w:r w:rsidRPr="005317DB">
        <w:rPr>
          <w:spacing w:val="-4"/>
          <w:sz w:val="24"/>
          <w:szCs w:val="24"/>
        </w:rPr>
        <w:t xml:space="preserve"> </w:t>
      </w:r>
      <w:r w:rsidRPr="005317DB">
        <w:rPr>
          <w:sz w:val="24"/>
          <w:szCs w:val="24"/>
        </w:rPr>
        <w:t>официальный</w:t>
      </w:r>
      <w:r w:rsidRPr="005317DB">
        <w:rPr>
          <w:spacing w:val="-1"/>
          <w:sz w:val="24"/>
          <w:szCs w:val="24"/>
        </w:rPr>
        <w:t xml:space="preserve"> </w:t>
      </w:r>
      <w:r w:rsidRPr="005317DB">
        <w:rPr>
          <w:sz w:val="24"/>
          <w:szCs w:val="24"/>
        </w:rPr>
        <w:t>стили.</w:t>
      </w:r>
    </w:p>
    <w:p w:rsidR="005317DB" w:rsidRPr="005317DB" w:rsidRDefault="005317DB" w:rsidP="005317DB">
      <w:pPr>
        <w:spacing w:before="3" w:line="240" w:lineRule="auto"/>
        <w:ind w:left="222" w:right="404"/>
        <w:jc w:val="both"/>
        <w:rPr>
          <w:rFonts w:ascii="Times New Roman" w:hAnsi="Times New Roman" w:cs="Times New Roman"/>
          <w:sz w:val="24"/>
          <w:szCs w:val="24"/>
        </w:rPr>
      </w:pPr>
      <w:r w:rsidRPr="005317DB">
        <w:rPr>
          <w:rFonts w:ascii="Times New Roman" w:hAnsi="Times New Roman" w:cs="Times New Roman"/>
          <w:b/>
          <w:sz w:val="24"/>
          <w:szCs w:val="24"/>
        </w:rPr>
        <w:t>Глава</w:t>
      </w:r>
      <w:r w:rsidRPr="005317DB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5317DB">
        <w:rPr>
          <w:rFonts w:ascii="Times New Roman" w:hAnsi="Times New Roman" w:cs="Times New Roman"/>
          <w:b/>
          <w:sz w:val="24"/>
          <w:szCs w:val="24"/>
        </w:rPr>
        <w:t>4.</w:t>
      </w:r>
      <w:r w:rsidRPr="005317DB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5317DB">
        <w:rPr>
          <w:rFonts w:ascii="Times New Roman" w:hAnsi="Times New Roman" w:cs="Times New Roman"/>
          <w:b/>
          <w:sz w:val="24"/>
          <w:szCs w:val="24"/>
        </w:rPr>
        <w:t>Синтаксические</w:t>
      </w:r>
      <w:r w:rsidRPr="005317DB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5317DB">
        <w:rPr>
          <w:rFonts w:ascii="Times New Roman" w:hAnsi="Times New Roman" w:cs="Times New Roman"/>
          <w:b/>
          <w:sz w:val="24"/>
          <w:szCs w:val="24"/>
        </w:rPr>
        <w:t>средства</w:t>
      </w:r>
      <w:r w:rsidRPr="005317DB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5317DB">
        <w:rPr>
          <w:rFonts w:ascii="Times New Roman" w:hAnsi="Times New Roman" w:cs="Times New Roman"/>
          <w:b/>
          <w:sz w:val="24"/>
          <w:szCs w:val="24"/>
        </w:rPr>
        <w:t>выразительности</w:t>
      </w:r>
      <w:r w:rsidRPr="005317DB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5317DB">
        <w:rPr>
          <w:rFonts w:ascii="Times New Roman" w:hAnsi="Times New Roman" w:cs="Times New Roman"/>
          <w:b/>
          <w:sz w:val="24"/>
          <w:szCs w:val="24"/>
        </w:rPr>
        <w:t>в</w:t>
      </w:r>
      <w:r w:rsidRPr="005317DB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5317DB">
        <w:rPr>
          <w:rFonts w:ascii="Times New Roman" w:hAnsi="Times New Roman" w:cs="Times New Roman"/>
          <w:b/>
          <w:sz w:val="24"/>
          <w:szCs w:val="24"/>
        </w:rPr>
        <w:t>тексте.</w:t>
      </w:r>
      <w:r w:rsidRPr="005317DB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5317DB">
        <w:rPr>
          <w:rFonts w:ascii="Times New Roman" w:hAnsi="Times New Roman" w:cs="Times New Roman"/>
          <w:sz w:val="24"/>
          <w:szCs w:val="24"/>
        </w:rPr>
        <w:t>Парное</w:t>
      </w:r>
      <w:r w:rsidRPr="005317DB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5317DB">
        <w:rPr>
          <w:rFonts w:ascii="Times New Roman" w:hAnsi="Times New Roman" w:cs="Times New Roman"/>
          <w:sz w:val="24"/>
          <w:szCs w:val="24"/>
        </w:rPr>
        <w:t>соединение</w:t>
      </w:r>
      <w:r w:rsidRPr="005317D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317DB">
        <w:rPr>
          <w:rFonts w:ascii="Times New Roman" w:hAnsi="Times New Roman" w:cs="Times New Roman"/>
          <w:sz w:val="24"/>
          <w:szCs w:val="24"/>
        </w:rPr>
        <w:t>однородных</w:t>
      </w:r>
      <w:r w:rsidRPr="005317D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317DB">
        <w:rPr>
          <w:rFonts w:ascii="Times New Roman" w:hAnsi="Times New Roman" w:cs="Times New Roman"/>
          <w:sz w:val="24"/>
          <w:szCs w:val="24"/>
        </w:rPr>
        <w:t>членов.</w:t>
      </w:r>
      <w:r w:rsidRPr="005317D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317DB">
        <w:rPr>
          <w:rFonts w:ascii="Times New Roman" w:hAnsi="Times New Roman" w:cs="Times New Roman"/>
          <w:sz w:val="24"/>
          <w:szCs w:val="24"/>
        </w:rPr>
        <w:t>Параллелизм</w:t>
      </w:r>
      <w:r w:rsidRPr="005317D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317DB">
        <w:rPr>
          <w:rFonts w:ascii="Times New Roman" w:hAnsi="Times New Roman" w:cs="Times New Roman"/>
          <w:sz w:val="24"/>
          <w:szCs w:val="24"/>
        </w:rPr>
        <w:t>предложений.</w:t>
      </w:r>
      <w:r w:rsidRPr="005317D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317DB">
        <w:rPr>
          <w:rFonts w:ascii="Times New Roman" w:hAnsi="Times New Roman" w:cs="Times New Roman"/>
          <w:sz w:val="24"/>
          <w:szCs w:val="24"/>
        </w:rPr>
        <w:t>Анафора.</w:t>
      </w:r>
      <w:r w:rsidRPr="005317D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317DB">
        <w:rPr>
          <w:rFonts w:ascii="Times New Roman" w:hAnsi="Times New Roman" w:cs="Times New Roman"/>
          <w:sz w:val="24"/>
          <w:szCs w:val="24"/>
        </w:rPr>
        <w:t>Эпифора. Композиционный стык. Повторение слов. Риторический вопрос.</w:t>
      </w:r>
      <w:r w:rsidRPr="005317D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317DB">
        <w:rPr>
          <w:rFonts w:ascii="Times New Roman" w:hAnsi="Times New Roman" w:cs="Times New Roman"/>
          <w:sz w:val="24"/>
          <w:szCs w:val="24"/>
        </w:rPr>
        <w:t>Присоединительные</w:t>
      </w:r>
      <w:r w:rsidRPr="005317D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317DB">
        <w:rPr>
          <w:rFonts w:ascii="Times New Roman" w:hAnsi="Times New Roman" w:cs="Times New Roman"/>
          <w:sz w:val="24"/>
          <w:szCs w:val="24"/>
        </w:rPr>
        <w:t>конструкции.</w:t>
      </w:r>
      <w:r w:rsidRPr="005317D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317DB">
        <w:rPr>
          <w:rFonts w:ascii="Times New Roman" w:hAnsi="Times New Roman" w:cs="Times New Roman"/>
          <w:sz w:val="24"/>
          <w:szCs w:val="24"/>
        </w:rPr>
        <w:t>Бессоюзие. Ознакомление.</w:t>
      </w:r>
    </w:p>
    <w:p w:rsidR="005317DB" w:rsidRPr="005317DB" w:rsidRDefault="005317DB" w:rsidP="005317DB">
      <w:pPr>
        <w:spacing w:before="199" w:line="240" w:lineRule="auto"/>
        <w:ind w:left="222" w:right="403"/>
        <w:jc w:val="both"/>
        <w:rPr>
          <w:rFonts w:ascii="Times New Roman" w:hAnsi="Times New Roman" w:cs="Times New Roman"/>
          <w:sz w:val="24"/>
          <w:szCs w:val="24"/>
        </w:rPr>
      </w:pPr>
      <w:r w:rsidRPr="005317DB">
        <w:rPr>
          <w:rFonts w:ascii="Times New Roman" w:hAnsi="Times New Roman" w:cs="Times New Roman"/>
          <w:b/>
          <w:sz w:val="24"/>
          <w:szCs w:val="24"/>
        </w:rPr>
        <w:t>Глава</w:t>
      </w:r>
      <w:r w:rsidRPr="005317DB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5317DB">
        <w:rPr>
          <w:rFonts w:ascii="Times New Roman" w:hAnsi="Times New Roman" w:cs="Times New Roman"/>
          <w:b/>
          <w:sz w:val="24"/>
          <w:szCs w:val="24"/>
        </w:rPr>
        <w:t>5.</w:t>
      </w:r>
      <w:r w:rsidRPr="005317DB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5317DB">
        <w:rPr>
          <w:rFonts w:ascii="Times New Roman" w:hAnsi="Times New Roman" w:cs="Times New Roman"/>
          <w:b/>
          <w:sz w:val="24"/>
          <w:szCs w:val="24"/>
        </w:rPr>
        <w:t>Художественные</w:t>
      </w:r>
      <w:r w:rsidRPr="005317DB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5317DB">
        <w:rPr>
          <w:rFonts w:ascii="Times New Roman" w:hAnsi="Times New Roman" w:cs="Times New Roman"/>
          <w:b/>
          <w:sz w:val="24"/>
          <w:szCs w:val="24"/>
        </w:rPr>
        <w:t>средства</w:t>
      </w:r>
      <w:r w:rsidRPr="005317DB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5317DB">
        <w:rPr>
          <w:rFonts w:ascii="Times New Roman" w:hAnsi="Times New Roman" w:cs="Times New Roman"/>
          <w:b/>
          <w:sz w:val="24"/>
          <w:szCs w:val="24"/>
        </w:rPr>
        <w:t>выразительности</w:t>
      </w:r>
      <w:r w:rsidRPr="005317DB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5317DB">
        <w:rPr>
          <w:rFonts w:ascii="Times New Roman" w:hAnsi="Times New Roman" w:cs="Times New Roman"/>
          <w:b/>
          <w:sz w:val="24"/>
          <w:szCs w:val="24"/>
        </w:rPr>
        <w:t>в</w:t>
      </w:r>
      <w:r w:rsidRPr="005317DB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5317DB">
        <w:rPr>
          <w:rFonts w:ascii="Times New Roman" w:hAnsi="Times New Roman" w:cs="Times New Roman"/>
          <w:b/>
          <w:sz w:val="24"/>
          <w:szCs w:val="24"/>
        </w:rPr>
        <w:t>тексте.</w:t>
      </w:r>
      <w:r w:rsidRPr="005317DB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5317DB">
        <w:rPr>
          <w:rFonts w:ascii="Times New Roman" w:hAnsi="Times New Roman" w:cs="Times New Roman"/>
          <w:sz w:val="24"/>
          <w:szCs w:val="24"/>
        </w:rPr>
        <w:t>Тропы.</w:t>
      </w:r>
      <w:r w:rsidRPr="005317DB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5317DB">
        <w:rPr>
          <w:rFonts w:ascii="Times New Roman" w:hAnsi="Times New Roman" w:cs="Times New Roman"/>
          <w:sz w:val="24"/>
          <w:szCs w:val="24"/>
        </w:rPr>
        <w:t>Переносное</w:t>
      </w:r>
      <w:r w:rsidRPr="005317D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317DB">
        <w:rPr>
          <w:rFonts w:ascii="Times New Roman" w:hAnsi="Times New Roman" w:cs="Times New Roman"/>
          <w:sz w:val="24"/>
          <w:szCs w:val="24"/>
        </w:rPr>
        <w:t>значение</w:t>
      </w:r>
      <w:r w:rsidRPr="005317D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317DB">
        <w:rPr>
          <w:rFonts w:ascii="Times New Roman" w:hAnsi="Times New Roman" w:cs="Times New Roman"/>
          <w:sz w:val="24"/>
          <w:szCs w:val="24"/>
        </w:rPr>
        <w:t>слова.</w:t>
      </w:r>
      <w:r w:rsidRPr="005317D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317DB">
        <w:rPr>
          <w:rFonts w:ascii="Times New Roman" w:hAnsi="Times New Roman" w:cs="Times New Roman"/>
          <w:sz w:val="24"/>
          <w:szCs w:val="24"/>
        </w:rPr>
        <w:t>Метафора.</w:t>
      </w:r>
      <w:r w:rsidRPr="005317D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317DB">
        <w:rPr>
          <w:rFonts w:ascii="Times New Roman" w:hAnsi="Times New Roman" w:cs="Times New Roman"/>
          <w:sz w:val="24"/>
          <w:szCs w:val="24"/>
        </w:rPr>
        <w:t>Олицетворение.</w:t>
      </w:r>
      <w:r w:rsidRPr="005317D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317DB">
        <w:rPr>
          <w:rFonts w:ascii="Times New Roman" w:hAnsi="Times New Roman" w:cs="Times New Roman"/>
          <w:sz w:val="24"/>
          <w:szCs w:val="24"/>
        </w:rPr>
        <w:t>Сравнение</w:t>
      </w:r>
      <w:r w:rsidRPr="005317D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317DB">
        <w:rPr>
          <w:rFonts w:ascii="Times New Roman" w:hAnsi="Times New Roman" w:cs="Times New Roman"/>
          <w:sz w:val="24"/>
          <w:szCs w:val="24"/>
        </w:rPr>
        <w:t>Актуализация</w:t>
      </w:r>
      <w:r w:rsidRPr="005317D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317DB">
        <w:rPr>
          <w:rFonts w:ascii="Times New Roman" w:hAnsi="Times New Roman" w:cs="Times New Roman"/>
          <w:sz w:val="24"/>
          <w:szCs w:val="24"/>
        </w:rPr>
        <w:t>знаний и умений.</w:t>
      </w:r>
    </w:p>
    <w:p w:rsidR="005317DB" w:rsidRPr="005317DB" w:rsidRDefault="005317DB" w:rsidP="005317DB">
      <w:pPr>
        <w:spacing w:before="200" w:line="240" w:lineRule="auto"/>
        <w:ind w:left="222" w:right="40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17DB">
        <w:rPr>
          <w:rFonts w:ascii="Times New Roman" w:hAnsi="Times New Roman" w:cs="Times New Roman"/>
          <w:b/>
          <w:sz w:val="24"/>
          <w:szCs w:val="24"/>
        </w:rPr>
        <w:t xml:space="preserve">Глава 6. Учимся понимать текст. </w:t>
      </w:r>
      <w:r w:rsidRPr="005317DB">
        <w:rPr>
          <w:rFonts w:ascii="Times New Roman" w:hAnsi="Times New Roman" w:cs="Times New Roman"/>
          <w:sz w:val="24"/>
          <w:szCs w:val="24"/>
        </w:rPr>
        <w:t>Тема и основная мысль текста. Эпиграф,</w:t>
      </w:r>
      <w:r w:rsidRPr="005317D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317DB">
        <w:rPr>
          <w:rFonts w:ascii="Times New Roman" w:hAnsi="Times New Roman" w:cs="Times New Roman"/>
          <w:sz w:val="24"/>
          <w:szCs w:val="24"/>
        </w:rPr>
        <w:t>Заглавие.</w:t>
      </w:r>
      <w:r w:rsidRPr="005317DB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5317DB">
        <w:rPr>
          <w:rFonts w:ascii="Times New Roman" w:hAnsi="Times New Roman" w:cs="Times New Roman"/>
          <w:sz w:val="24"/>
          <w:szCs w:val="24"/>
        </w:rPr>
        <w:t>Развитие</w:t>
      </w:r>
      <w:r w:rsidRPr="005317D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317DB">
        <w:rPr>
          <w:rFonts w:ascii="Times New Roman" w:hAnsi="Times New Roman" w:cs="Times New Roman"/>
          <w:sz w:val="24"/>
          <w:szCs w:val="24"/>
        </w:rPr>
        <w:t>мысли</w:t>
      </w:r>
      <w:r w:rsidRPr="005317D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317DB">
        <w:rPr>
          <w:rFonts w:ascii="Times New Roman" w:hAnsi="Times New Roman" w:cs="Times New Roman"/>
          <w:sz w:val="24"/>
          <w:szCs w:val="24"/>
        </w:rPr>
        <w:t>в</w:t>
      </w:r>
      <w:r w:rsidRPr="005317D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317DB">
        <w:rPr>
          <w:rFonts w:ascii="Times New Roman" w:hAnsi="Times New Roman" w:cs="Times New Roman"/>
          <w:sz w:val="24"/>
          <w:szCs w:val="24"/>
        </w:rPr>
        <w:t>тексте.</w:t>
      </w:r>
      <w:r w:rsidRPr="005317D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317DB">
        <w:rPr>
          <w:rFonts w:ascii="Times New Roman" w:hAnsi="Times New Roman" w:cs="Times New Roman"/>
          <w:sz w:val="24"/>
          <w:szCs w:val="24"/>
        </w:rPr>
        <w:t>Микротемы</w:t>
      </w:r>
      <w:r w:rsidRPr="005317D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317DB">
        <w:rPr>
          <w:rFonts w:ascii="Times New Roman" w:hAnsi="Times New Roman" w:cs="Times New Roman"/>
          <w:sz w:val="24"/>
          <w:szCs w:val="24"/>
        </w:rPr>
        <w:t>и</w:t>
      </w:r>
      <w:r w:rsidRPr="005317D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317DB">
        <w:rPr>
          <w:rFonts w:ascii="Times New Roman" w:hAnsi="Times New Roman" w:cs="Times New Roman"/>
          <w:sz w:val="24"/>
          <w:szCs w:val="24"/>
        </w:rPr>
        <w:t>абзацы.</w:t>
      </w:r>
      <w:r w:rsidRPr="005317D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317DB">
        <w:rPr>
          <w:rFonts w:ascii="Times New Roman" w:hAnsi="Times New Roman" w:cs="Times New Roman"/>
          <w:sz w:val="24"/>
          <w:szCs w:val="24"/>
        </w:rPr>
        <w:t>План.</w:t>
      </w:r>
      <w:r w:rsidRPr="005317D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317DB">
        <w:rPr>
          <w:rFonts w:ascii="Times New Roman" w:hAnsi="Times New Roman" w:cs="Times New Roman"/>
          <w:sz w:val="24"/>
          <w:szCs w:val="24"/>
        </w:rPr>
        <w:t>Практикум</w:t>
      </w:r>
      <w:r w:rsidRPr="005317DB">
        <w:rPr>
          <w:rFonts w:ascii="Times New Roman" w:hAnsi="Times New Roman" w:cs="Times New Roman"/>
          <w:b/>
          <w:sz w:val="24"/>
          <w:szCs w:val="24"/>
        </w:rPr>
        <w:t>.</w:t>
      </w:r>
    </w:p>
    <w:p w:rsidR="005317DB" w:rsidRPr="005317DB" w:rsidRDefault="005317DB" w:rsidP="005317DB">
      <w:pPr>
        <w:pStyle w:val="1"/>
        <w:spacing w:before="194" w:line="240" w:lineRule="auto"/>
        <w:ind w:left="430"/>
        <w:rPr>
          <w:rFonts w:ascii="Times New Roman" w:hAnsi="Times New Roman" w:cs="Times New Roman"/>
          <w:b/>
          <w:sz w:val="24"/>
          <w:szCs w:val="24"/>
        </w:rPr>
      </w:pPr>
      <w:r w:rsidRPr="005317DB">
        <w:rPr>
          <w:rFonts w:ascii="Times New Roman" w:hAnsi="Times New Roman" w:cs="Times New Roman"/>
          <w:sz w:val="24"/>
          <w:szCs w:val="24"/>
        </w:rPr>
        <w:t>Глава</w:t>
      </w:r>
      <w:r w:rsidRPr="005317D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317DB">
        <w:rPr>
          <w:rFonts w:ascii="Times New Roman" w:hAnsi="Times New Roman" w:cs="Times New Roman"/>
          <w:sz w:val="24"/>
          <w:szCs w:val="24"/>
        </w:rPr>
        <w:t>7.</w:t>
      </w:r>
      <w:r w:rsidRPr="005317DB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5317DB">
        <w:rPr>
          <w:rFonts w:ascii="Times New Roman" w:hAnsi="Times New Roman" w:cs="Times New Roman"/>
          <w:sz w:val="24"/>
          <w:szCs w:val="24"/>
        </w:rPr>
        <w:t>Сжатие</w:t>
      </w:r>
      <w:r w:rsidRPr="005317D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317DB">
        <w:rPr>
          <w:rFonts w:ascii="Times New Roman" w:hAnsi="Times New Roman" w:cs="Times New Roman"/>
          <w:sz w:val="24"/>
          <w:szCs w:val="24"/>
        </w:rPr>
        <w:t>как</w:t>
      </w:r>
      <w:r w:rsidRPr="005317D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317DB">
        <w:rPr>
          <w:rFonts w:ascii="Times New Roman" w:hAnsi="Times New Roman" w:cs="Times New Roman"/>
          <w:sz w:val="24"/>
          <w:szCs w:val="24"/>
        </w:rPr>
        <w:t>вид</w:t>
      </w:r>
      <w:r w:rsidRPr="005317D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317DB">
        <w:rPr>
          <w:rFonts w:ascii="Times New Roman" w:hAnsi="Times New Roman" w:cs="Times New Roman"/>
          <w:sz w:val="24"/>
          <w:szCs w:val="24"/>
        </w:rPr>
        <w:t>информационной</w:t>
      </w:r>
      <w:r w:rsidRPr="005317D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317DB">
        <w:rPr>
          <w:rFonts w:ascii="Times New Roman" w:hAnsi="Times New Roman" w:cs="Times New Roman"/>
          <w:sz w:val="24"/>
          <w:szCs w:val="24"/>
        </w:rPr>
        <w:t>переработки</w:t>
      </w:r>
      <w:r w:rsidRPr="005317D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317DB">
        <w:rPr>
          <w:rFonts w:ascii="Times New Roman" w:hAnsi="Times New Roman" w:cs="Times New Roman"/>
          <w:sz w:val="24"/>
          <w:szCs w:val="24"/>
        </w:rPr>
        <w:t>текста.</w:t>
      </w:r>
      <w:r w:rsidRPr="005317D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317DB">
        <w:rPr>
          <w:rFonts w:ascii="Times New Roman" w:hAnsi="Times New Roman" w:cs="Times New Roman"/>
          <w:sz w:val="24"/>
          <w:szCs w:val="24"/>
        </w:rPr>
        <w:t>Три</w:t>
      </w:r>
    </w:p>
    <w:p w:rsidR="005317DB" w:rsidRPr="005317DB" w:rsidRDefault="005317DB" w:rsidP="005317DB">
      <w:pPr>
        <w:pStyle w:val="a5"/>
        <w:spacing w:before="249"/>
        <w:ind w:left="222" w:right="411"/>
        <w:jc w:val="both"/>
        <w:rPr>
          <w:sz w:val="24"/>
          <w:szCs w:val="24"/>
        </w:rPr>
      </w:pPr>
      <w:r w:rsidRPr="005317DB">
        <w:rPr>
          <w:sz w:val="24"/>
          <w:szCs w:val="24"/>
        </w:rPr>
        <w:t>способа сжатия текста: 1) исключение подробностей, деталей; 2) обобщение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конкретных,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единичных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явлений;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3)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сочетание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исключения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и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обобщения.</w:t>
      </w:r>
      <w:r w:rsidRPr="005317DB">
        <w:rPr>
          <w:spacing w:val="-67"/>
          <w:sz w:val="24"/>
          <w:szCs w:val="24"/>
        </w:rPr>
        <w:t xml:space="preserve"> </w:t>
      </w:r>
      <w:r w:rsidRPr="005317DB">
        <w:rPr>
          <w:sz w:val="24"/>
          <w:szCs w:val="24"/>
        </w:rPr>
        <w:t>Приемы</w:t>
      </w:r>
      <w:r w:rsidRPr="005317DB">
        <w:rPr>
          <w:spacing w:val="-1"/>
          <w:sz w:val="24"/>
          <w:szCs w:val="24"/>
        </w:rPr>
        <w:t xml:space="preserve"> </w:t>
      </w:r>
      <w:r w:rsidRPr="005317DB">
        <w:rPr>
          <w:sz w:val="24"/>
          <w:szCs w:val="24"/>
        </w:rPr>
        <w:t>сжатого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изложения текста:</w:t>
      </w:r>
    </w:p>
    <w:p w:rsidR="005317DB" w:rsidRPr="005317DB" w:rsidRDefault="005317DB" w:rsidP="005317DB">
      <w:pPr>
        <w:pStyle w:val="a7"/>
        <w:numPr>
          <w:ilvl w:val="0"/>
          <w:numId w:val="3"/>
        </w:numPr>
        <w:tabs>
          <w:tab w:val="left" w:pos="528"/>
        </w:tabs>
        <w:spacing w:before="200"/>
        <w:ind w:hanging="306"/>
        <w:rPr>
          <w:sz w:val="24"/>
          <w:szCs w:val="24"/>
        </w:rPr>
      </w:pPr>
      <w:r w:rsidRPr="005317DB">
        <w:rPr>
          <w:sz w:val="24"/>
          <w:szCs w:val="24"/>
        </w:rPr>
        <w:t>замены:</w:t>
      </w:r>
    </w:p>
    <w:p w:rsidR="005317DB" w:rsidRPr="005317DB" w:rsidRDefault="005317DB" w:rsidP="005317DB">
      <w:pPr>
        <w:pStyle w:val="a7"/>
        <w:numPr>
          <w:ilvl w:val="0"/>
          <w:numId w:val="4"/>
        </w:numPr>
        <w:tabs>
          <w:tab w:val="left" w:pos="386"/>
        </w:tabs>
        <w:ind w:left="385"/>
        <w:rPr>
          <w:sz w:val="24"/>
          <w:szCs w:val="24"/>
        </w:rPr>
      </w:pPr>
      <w:r w:rsidRPr="005317DB">
        <w:rPr>
          <w:sz w:val="24"/>
          <w:szCs w:val="24"/>
        </w:rPr>
        <w:t>замена</w:t>
      </w:r>
      <w:r w:rsidRPr="005317DB">
        <w:rPr>
          <w:spacing w:val="-8"/>
          <w:sz w:val="24"/>
          <w:szCs w:val="24"/>
        </w:rPr>
        <w:t xml:space="preserve"> </w:t>
      </w:r>
      <w:r w:rsidRPr="005317DB">
        <w:rPr>
          <w:sz w:val="24"/>
          <w:szCs w:val="24"/>
        </w:rPr>
        <w:t>однородных</w:t>
      </w:r>
      <w:r w:rsidRPr="005317DB">
        <w:rPr>
          <w:spacing w:val="-4"/>
          <w:sz w:val="24"/>
          <w:szCs w:val="24"/>
        </w:rPr>
        <w:t xml:space="preserve"> </w:t>
      </w:r>
      <w:r w:rsidRPr="005317DB">
        <w:rPr>
          <w:sz w:val="24"/>
          <w:szCs w:val="24"/>
        </w:rPr>
        <w:t>членов</w:t>
      </w:r>
      <w:r w:rsidRPr="005317DB">
        <w:rPr>
          <w:spacing w:val="-7"/>
          <w:sz w:val="24"/>
          <w:szCs w:val="24"/>
        </w:rPr>
        <w:t xml:space="preserve"> </w:t>
      </w:r>
      <w:r w:rsidRPr="005317DB">
        <w:rPr>
          <w:sz w:val="24"/>
          <w:szCs w:val="24"/>
        </w:rPr>
        <w:t>обобщающим</w:t>
      </w:r>
      <w:r w:rsidRPr="005317DB">
        <w:rPr>
          <w:spacing w:val="-6"/>
          <w:sz w:val="24"/>
          <w:szCs w:val="24"/>
        </w:rPr>
        <w:t xml:space="preserve"> </w:t>
      </w:r>
      <w:r w:rsidRPr="005317DB">
        <w:rPr>
          <w:sz w:val="24"/>
          <w:szCs w:val="24"/>
        </w:rPr>
        <w:t>наименованием;</w:t>
      </w:r>
    </w:p>
    <w:p w:rsidR="005317DB" w:rsidRPr="005317DB" w:rsidRDefault="005317DB" w:rsidP="005317DB">
      <w:pPr>
        <w:pStyle w:val="a7"/>
        <w:numPr>
          <w:ilvl w:val="0"/>
          <w:numId w:val="4"/>
        </w:numPr>
        <w:tabs>
          <w:tab w:val="left" w:pos="386"/>
        </w:tabs>
        <w:spacing w:before="247"/>
        <w:ind w:left="385"/>
        <w:rPr>
          <w:sz w:val="24"/>
          <w:szCs w:val="24"/>
        </w:rPr>
      </w:pPr>
      <w:r w:rsidRPr="005317DB">
        <w:rPr>
          <w:sz w:val="24"/>
          <w:szCs w:val="24"/>
        </w:rPr>
        <w:t>замена</w:t>
      </w:r>
      <w:r w:rsidRPr="005317DB">
        <w:rPr>
          <w:spacing w:val="-5"/>
          <w:sz w:val="24"/>
          <w:szCs w:val="24"/>
        </w:rPr>
        <w:t xml:space="preserve"> </w:t>
      </w:r>
      <w:r w:rsidRPr="005317DB">
        <w:rPr>
          <w:sz w:val="24"/>
          <w:szCs w:val="24"/>
        </w:rPr>
        <w:t>фрагмента</w:t>
      </w:r>
      <w:r w:rsidRPr="005317DB">
        <w:rPr>
          <w:spacing w:val="-7"/>
          <w:sz w:val="24"/>
          <w:szCs w:val="24"/>
        </w:rPr>
        <w:t xml:space="preserve"> </w:t>
      </w:r>
      <w:r w:rsidRPr="005317DB">
        <w:rPr>
          <w:sz w:val="24"/>
          <w:szCs w:val="24"/>
        </w:rPr>
        <w:t>предложения</w:t>
      </w:r>
      <w:r w:rsidRPr="005317DB">
        <w:rPr>
          <w:spacing w:val="-5"/>
          <w:sz w:val="24"/>
          <w:szCs w:val="24"/>
        </w:rPr>
        <w:t xml:space="preserve"> </w:t>
      </w:r>
      <w:r w:rsidRPr="005317DB">
        <w:rPr>
          <w:sz w:val="24"/>
          <w:szCs w:val="24"/>
        </w:rPr>
        <w:t>синонимичным</w:t>
      </w:r>
      <w:r w:rsidRPr="005317DB">
        <w:rPr>
          <w:spacing w:val="-4"/>
          <w:sz w:val="24"/>
          <w:szCs w:val="24"/>
        </w:rPr>
        <w:t xml:space="preserve"> </w:t>
      </w:r>
      <w:r w:rsidRPr="005317DB">
        <w:rPr>
          <w:sz w:val="24"/>
          <w:szCs w:val="24"/>
        </w:rPr>
        <w:t>выражением;</w:t>
      </w:r>
    </w:p>
    <w:p w:rsidR="005317DB" w:rsidRPr="005317DB" w:rsidRDefault="005317DB" w:rsidP="005317DB">
      <w:pPr>
        <w:pStyle w:val="a7"/>
        <w:numPr>
          <w:ilvl w:val="0"/>
          <w:numId w:val="4"/>
        </w:numPr>
        <w:tabs>
          <w:tab w:val="left" w:pos="386"/>
        </w:tabs>
        <w:ind w:left="385"/>
        <w:rPr>
          <w:sz w:val="24"/>
          <w:szCs w:val="24"/>
        </w:rPr>
      </w:pPr>
      <w:r w:rsidRPr="005317DB">
        <w:rPr>
          <w:sz w:val="24"/>
          <w:szCs w:val="24"/>
        </w:rPr>
        <w:t>замена</w:t>
      </w:r>
      <w:r w:rsidRPr="005317DB">
        <w:rPr>
          <w:spacing w:val="-6"/>
          <w:sz w:val="24"/>
          <w:szCs w:val="24"/>
        </w:rPr>
        <w:t xml:space="preserve"> </w:t>
      </w:r>
      <w:r w:rsidRPr="005317DB">
        <w:rPr>
          <w:sz w:val="24"/>
          <w:szCs w:val="24"/>
        </w:rPr>
        <w:t>предложения</w:t>
      </w:r>
      <w:r w:rsidRPr="005317DB">
        <w:rPr>
          <w:spacing w:val="-3"/>
          <w:sz w:val="24"/>
          <w:szCs w:val="24"/>
        </w:rPr>
        <w:t xml:space="preserve"> </w:t>
      </w:r>
      <w:r w:rsidRPr="005317DB">
        <w:rPr>
          <w:sz w:val="24"/>
          <w:szCs w:val="24"/>
        </w:rPr>
        <w:t>или</w:t>
      </w:r>
      <w:r w:rsidRPr="005317DB">
        <w:rPr>
          <w:spacing w:val="-2"/>
          <w:sz w:val="24"/>
          <w:szCs w:val="24"/>
        </w:rPr>
        <w:t xml:space="preserve"> </w:t>
      </w:r>
      <w:r w:rsidRPr="005317DB">
        <w:rPr>
          <w:sz w:val="24"/>
          <w:szCs w:val="24"/>
        </w:rPr>
        <w:t>его</w:t>
      </w:r>
      <w:r w:rsidRPr="005317DB">
        <w:rPr>
          <w:spacing w:val="-5"/>
          <w:sz w:val="24"/>
          <w:szCs w:val="24"/>
        </w:rPr>
        <w:t xml:space="preserve"> </w:t>
      </w:r>
      <w:r w:rsidRPr="005317DB">
        <w:rPr>
          <w:sz w:val="24"/>
          <w:szCs w:val="24"/>
        </w:rPr>
        <w:t>части</w:t>
      </w:r>
      <w:r w:rsidRPr="005317DB">
        <w:rPr>
          <w:spacing w:val="-2"/>
          <w:sz w:val="24"/>
          <w:szCs w:val="24"/>
        </w:rPr>
        <w:t xml:space="preserve"> </w:t>
      </w:r>
      <w:r w:rsidRPr="005317DB">
        <w:rPr>
          <w:sz w:val="24"/>
          <w:szCs w:val="24"/>
        </w:rPr>
        <w:t>указательным</w:t>
      </w:r>
      <w:r w:rsidRPr="005317DB">
        <w:rPr>
          <w:spacing w:val="-3"/>
          <w:sz w:val="24"/>
          <w:szCs w:val="24"/>
        </w:rPr>
        <w:t xml:space="preserve"> </w:t>
      </w:r>
      <w:r w:rsidRPr="005317DB">
        <w:rPr>
          <w:sz w:val="24"/>
          <w:szCs w:val="24"/>
        </w:rPr>
        <w:t>местоимением;</w:t>
      </w:r>
    </w:p>
    <w:p w:rsidR="005317DB" w:rsidRPr="005317DB" w:rsidRDefault="005317DB" w:rsidP="005317DB">
      <w:pPr>
        <w:pStyle w:val="a7"/>
        <w:numPr>
          <w:ilvl w:val="0"/>
          <w:numId w:val="4"/>
        </w:numPr>
        <w:tabs>
          <w:tab w:val="left" w:pos="386"/>
        </w:tabs>
        <w:spacing w:before="247"/>
        <w:ind w:right="804" w:firstLine="0"/>
        <w:rPr>
          <w:sz w:val="24"/>
          <w:szCs w:val="24"/>
        </w:rPr>
      </w:pPr>
      <w:r w:rsidRPr="005317DB">
        <w:rPr>
          <w:sz w:val="24"/>
          <w:szCs w:val="24"/>
        </w:rPr>
        <w:t>замена предложения или его части определительным или отрицательным</w:t>
      </w:r>
      <w:r w:rsidRPr="005317DB">
        <w:rPr>
          <w:spacing w:val="-67"/>
          <w:sz w:val="24"/>
          <w:szCs w:val="24"/>
        </w:rPr>
        <w:t xml:space="preserve"> </w:t>
      </w:r>
      <w:r w:rsidRPr="005317DB">
        <w:rPr>
          <w:sz w:val="24"/>
          <w:szCs w:val="24"/>
        </w:rPr>
        <w:t>местоимением</w:t>
      </w:r>
      <w:r w:rsidRPr="005317DB">
        <w:rPr>
          <w:spacing w:val="-1"/>
          <w:sz w:val="24"/>
          <w:szCs w:val="24"/>
        </w:rPr>
        <w:t xml:space="preserve"> </w:t>
      </w:r>
      <w:r w:rsidRPr="005317DB">
        <w:rPr>
          <w:sz w:val="24"/>
          <w:szCs w:val="24"/>
        </w:rPr>
        <w:t>с</w:t>
      </w:r>
      <w:r w:rsidRPr="005317DB">
        <w:rPr>
          <w:spacing w:val="-1"/>
          <w:sz w:val="24"/>
          <w:szCs w:val="24"/>
        </w:rPr>
        <w:t xml:space="preserve"> </w:t>
      </w:r>
      <w:r w:rsidRPr="005317DB">
        <w:rPr>
          <w:sz w:val="24"/>
          <w:szCs w:val="24"/>
        </w:rPr>
        <w:t>обобщающим значением;</w:t>
      </w:r>
    </w:p>
    <w:p w:rsidR="005317DB" w:rsidRPr="005317DB" w:rsidRDefault="005317DB" w:rsidP="005317DB">
      <w:pPr>
        <w:pStyle w:val="a7"/>
        <w:numPr>
          <w:ilvl w:val="0"/>
          <w:numId w:val="4"/>
        </w:numPr>
        <w:tabs>
          <w:tab w:val="left" w:pos="386"/>
        </w:tabs>
        <w:spacing w:before="195"/>
        <w:ind w:left="385"/>
        <w:rPr>
          <w:sz w:val="24"/>
          <w:szCs w:val="24"/>
        </w:rPr>
      </w:pPr>
      <w:r w:rsidRPr="005317DB">
        <w:rPr>
          <w:sz w:val="24"/>
          <w:szCs w:val="24"/>
        </w:rPr>
        <w:t>замена</w:t>
      </w:r>
      <w:r w:rsidRPr="005317DB">
        <w:rPr>
          <w:spacing w:val="-5"/>
          <w:sz w:val="24"/>
          <w:szCs w:val="24"/>
        </w:rPr>
        <w:t xml:space="preserve"> </w:t>
      </w:r>
      <w:r w:rsidRPr="005317DB">
        <w:rPr>
          <w:sz w:val="24"/>
          <w:szCs w:val="24"/>
        </w:rPr>
        <w:t>сложноподчиненного</w:t>
      </w:r>
      <w:r w:rsidRPr="005317DB">
        <w:rPr>
          <w:spacing w:val="-6"/>
          <w:sz w:val="24"/>
          <w:szCs w:val="24"/>
        </w:rPr>
        <w:t xml:space="preserve"> </w:t>
      </w:r>
      <w:r w:rsidRPr="005317DB">
        <w:rPr>
          <w:sz w:val="24"/>
          <w:szCs w:val="24"/>
        </w:rPr>
        <w:t>предложения</w:t>
      </w:r>
      <w:r w:rsidRPr="005317DB">
        <w:rPr>
          <w:spacing w:val="-4"/>
          <w:sz w:val="24"/>
          <w:szCs w:val="24"/>
        </w:rPr>
        <w:t xml:space="preserve"> </w:t>
      </w:r>
      <w:r w:rsidRPr="005317DB">
        <w:rPr>
          <w:sz w:val="24"/>
          <w:szCs w:val="24"/>
        </w:rPr>
        <w:t>простым;</w:t>
      </w:r>
    </w:p>
    <w:p w:rsidR="005317DB" w:rsidRPr="005317DB" w:rsidRDefault="005317DB" w:rsidP="005317DB">
      <w:pPr>
        <w:pStyle w:val="a7"/>
        <w:numPr>
          <w:ilvl w:val="0"/>
          <w:numId w:val="3"/>
        </w:numPr>
        <w:tabs>
          <w:tab w:val="left" w:pos="528"/>
        </w:tabs>
        <w:ind w:hanging="306"/>
        <w:rPr>
          <w:sz w:val="24"/>
          <w:szCs w:val="24"/>
        </w:rPr>
      </w:pPr>
      <w:r w:rsidRPr="005317DB">
        <w:rPr>
          <w:sz w:val="24"/>
          <w:szCs w:val="24"/>
        </w:rPr>
        <w:t>исключения:</w:t>
      </w:r>
    </w:p>
    <w:p w:rsidR="005317DB" w:rsidRPr="005317DB" w:rsidRDefault="005317DB" w:rsidP="005317DB">
      <w:pPr>
        <w:pStyle w:val="a7"/>
        <w:numPr>
          <w:ilvl w:val="0"/>
          <w:numId w:val="4"/>
        </w:numPr>
        <w:tabs>
          <w:tab w:val="left" w:pos="455"/>
        </w:tabs>
        <w:spacing w:before="247"/>
        <w:ind w:left="454" w:hanging="233"/>
        <w:rPr>
          <w:sz w:val="24"/>
          <w:szCs w:val="24"/>
        </w:rPr>
      </w:pPr>
      <w:r w:rsidRPr="005317DB">
        <w:rPr>
          <w:sz w:val="24"/>
          <w:szCs w:val="24"/>
        </w:rPr>
        <w:t>исключение</w:t>
      </w:r>
      <w:r w:rsidRPr="005317DB">
        <w:rPr>
          <w:spacing w:val="-6"/>
          <w:sz w:val="24"/>
          <w:szCs w:val="24"/>
        </w:rPr>
        <w:t xml:space="preserve"> </w:t>
      </w:r>
      <w:r w:rsidRPr="005317DB">
        <w:rPr>
          <w:sz w:val="24"/>
          <w:szCs w:val="24"/>
        </w:rPr>
        <w:t>повторов;</w:t>
      </w:r>
    </w:p>
    <w:p w:rsidR="005317DB" w:rsidRPr="005317DB" w:rsidRDefault="005317DB" w:rsidP="005317DB">
      <w:pPr>
        <w:pStyle w:val="a7"/>
        <w:numPr>
          <w:ilvl w:val="0"/>
          <w:numId w:val="4"/>
        </w:numPr>
        <w:tabs>
          <w:tab w:val="left" w:pos="455"/>
        </w:tabs>
        <w:ind w:left="454" w:hanging="233"/>
        <w:rPr>
          <w:sz w:val="24"/>
          <w:szCs w:val="24"/>
        </w:rPr>
      </w:pPr>
      <w:r w:rsidRPr="005317DB">
        <w:rPr>
          <w:sz w:val="24"/>
          <w:szCs w:val="24"/>
        </w:rPr>
        <w:t>исключение</w:t>
      </w:r>
      <w:r w:rsidRPr="005317DB">
        <w:rPr>
          <w:spacing w:val="-6"/>
          <w:sz w:val="24"/>
          <w:szCs w:val="24"/>
        </w:rPr>
        <w:t xml:space="preserve"> </w:t>
      </w:r>
      <w:r w:rsidRPr="005317DB">
        <w:rPr>
          <w:sz w:val="24"/>
          <w:szCs w:val="24"/>
        </w:rPr>
        <w:t>фрагмента</w:t>
      </w:r>
      <w:r w:rsidRPr="005317DB">
        <w:rPr>
          <w:spacing w:val="-5"/>
          <w:sz w:val="24"/>
          <w:szCs w:val="24"/>
        </w:rPr>
        <w:t xml:space="preserve"> </w:t>
      </w:r>
      <w:r w:rsidRPr="005317DB">
        <w:rPr>
          <w:sz w:val="24"/>
          <w:szCs w:val="24"/>
        </w:rPr>
        <w:t>предложения;</w:t>
      </w:r>
    </w:p>
    <w:p w:rsidR="005317DB" w:rsidRPr="005317DB" w:rsidRDefault="005317DB" w:rsidP="005317DB">
      <w:pPr>
        <w:pStyle w:val="a7"/>
        <w:numPr>
          <w:ilvl w:val="0"/>
          <w:numId w:val="4"/>
        </w:numPr>
        <w:tabs>
          <w:tab w:val="left" w:pos="455"/>
        </w:tabs>
        <w:ind w:left="454" w:hanging="233"/>
        <w:rPr>
          <w:sz w:val="24"/>
          <w:szCs w:val="24"/>
        </w:rPr>
      </w:pPr>
      <w:r w:rsidRPr="005317DB">
        <w:rPr>
          <w:sz w:val="24"/>
          <w:szCs w:val="24"/>
        </w:rPr>
        <w:t>исключение</w:t>
      </w:r>
      <w:r w:rsidRPr="005317DB">
        <w:rPr>
          <w:spacing w:val="-6"/>
          <w:sz w:val="24"/>
          <w:szCs w:val="24"/>
        </w:rPr>
        <w:t xml:space="preserve"> </w:t>
      </w:r>
      <w:r w:rsidRPr="005317DB">
        <w:rPr>
          <w:sz w:val="24"/>
          <w:szCs w:val="24"/>
        </w:rPr>
        <w:t>одного</w:t>
      </w:r>
      <w:r w:rsidRPr="005317DB">
        <w:rPr>
          <w:spacing w:val="-2"/>
          <w:sz w:val="24"/>
          <w:szCs w:val="24"/>
        </w:rPr>
        <w:t xml:space="preserve"> </w:t>
      </w:r>
      <w:r w:rsidRPr="005317DB">
        <w:rPr>
          <w:sz w:val="24"/>
          <w:szCs w:val="24"/>
        </w:rPr>
        <w:t>или</w:t>
      </w:r>
      <w:r w:rsidRPr="005317DB">
        <w:rPr>
          <w:spacing w:val="-6"/>
          <w:sz w:val="24"/>
          <w:szCs w:val="24"/>
        </w:rPr>
        <w:t xml:space="preserve"> </w:t>
      </w:r>
      <w:r w:rsidRPr="005317DB">
        <w:rPr>
          <w:sz w:val="24"/>
          <w:szCs w:val="24"/>
        </w:rPr>
        <w:t>нескольких</w:t>
      </w:r>
      <w:r w:rsidRPr="005317DB">
        <w:rPr>
          <w:spacing w:val="-2"/>
          <w:sz w:val="24"/>
          <w:szCs w:val="24"/>
        </w:rPr>
        <w:t xml:space="preserve"> </w:t>
      </w:r>
      <w:r w:rsidRPr="005317DB">
        <w:rPr>
          <w:sz w:val="24"/>
          <w:szCs w:val="24"/>
        </w:rPr>
        <w:t>синонимов;</w:t>
      </w:r>
    </w:p>
    <w:p w:rsidR="005317DB" w:rsidRPr="005317DB" w:rsidRDefault="005317DB" w:rsidP="005317DB">
      <w:pPr>
        <w:pStyle w:val="a7"/>
        <w:numPr>
          <w:ilvl w:val="0"/>
          <w:numId w:val="3"/>
        </w:numPr>
        <w:tabs>
          <w:tab w:val="left" w:pos="528"/>
        </w:tabs>
        <w:spacing w:before="247"/>
        <w:ind w:hanging="306"/>
        <w:rPr>
          <w:sz w:val="24"/>
          <w:szCs w:val="24"/>
        </w:rPr>
      </w:pPr>
      <w:r w:rsidRPr="005317DB">
        <w:rPr>
          <w:sz w:val="24"/>
          <w:szCs w:val="24"/>
        </w:rPr>
        <w:t>слияние</w:t>
      </w:r>
      <w:r w:rsidRPr="005317DB">
        <w:rPr>
          <w:spacing w:val="-4"/>
          <w:sz w:val="24"/>
          <w:szCs w:val="24"/>
        </w:rPr>
        <w:t xml:space="preserve"> </w:t>
      </w:r>
      <w:r w:rsidRPr="005317DB">
        <w:rPr>
          <w:sz w:val="24"/>
          <w:szCs w:val="24"/>
        </w:rPr>
        <w:t>нескольких</w:t>
      </w:r>
      <w:r w:rsidRPr="005317DB">
        <w:rPr>
          <w:spacing w:val="-6"/>
          <w:sz w:val="24"/>
          <w:szCs w:val="24"/>
        </w:rPr>
        <w:t xml:space="preserve"> </w:t>
      </w:r>
      <w:r w:rsidRPr="005317DB">
        <w:rPr>
          <w:sz w:val="24"/>
          <w:szCs w:val="24"/>
        </w:rPr>
        <w:t>предложений</w:t>
      </w:r>
      <w:r w:rsidRPr="005317DB">
        <w:rPr>
          <w:spacing w:val="-3"/>
          <w:sz w:val="24"/>
          <w:szCs w:val="24"/>
        </w:rPr>
        <w:t xml:space="preserve"> </w:t>
      </w:r>
      <w:r w:rsidRPr="005317DB">
        <w:rPr>
          <w:sz w:val="24"/>
          <w:szCs w:val="24"/>
        </w:rPr>
        <w:t>в</w:t>
      </w:r>
      <w:r w:rsidRPr="005317DB">
        <w:rPr>
          <w:spacing w:val="-4"/>
          <w:sz w:val="24"/>
          <w:szCs w:val="24"/>
        </w:rPr>
        <w:t xml:space="preserve"> </w:t>
      </w:r>
      <w:r w:rsidRPr="005317DB">
        <w:rPr>
          <w:sz w:val="24"/>
          <w:szCs w:val="24"/>
        </w:rPr>
        <w:t>одно.</w:t>
      </w:r>
    </w:p>
    <w:p w:rsidR="005317DB" w:rsidRPr="005317DB" w:rsidRDefault="005317DB" w:rsidP="005317DB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5317DB" w:rsidRPr="005317DB">
          <w:pgSz w:w="11910" w:h="16840"/>
          <w:pgMar w:top="1040" w:right="440" w:bottom="280" w:left="1480" w:header="720" w:footer="720" w:gutter="0"/>
          <w:cols w:space="720"/>
        </w:sectPr>
      </w:pPr>
    </w:p>
    <w:p w:rsidR="005317DB" w:rsidRPr="005317DB" w:rsidRDefault="005317DB" w:rsidP="005317DB">
      <w:pPr>
        <w:pStyle w:val="a5"/>
        <w:spacing w:before="67"/>
        <w:ind w:left="222"/>
        <w:rPr>
          <w:sz w:val="24"/>
          <w:szCs w:val="24"/>
        </w:rPr>
      </w:pPr>
      <w:r w:rsidRPr="005317DB">
        <w:rPr>
          <w:sz w:val="24"/>
          <w:szCs w:val="24"/>
        </w:rPr>
        <w:lastRenderedPageBreak/>
        <w:t>«Содержательные»</w:t>
      </w:r>
      <w:r w:rsidRPr="005317DB">
        <w:rPr>
          <w:spacing w:val="-4"/>
          <w:sz w:val="24"/>
          <w:szCs w:val="24"/>
        </w:rPr>
        <w:t xml:space="preserve"> </w:t>
      </w:r>
      <w:r w:rsidRPr="005317DB">
        <w:rPr>
          <w:sz w:val="24"/>
          <w:szCs w:val="24"/>
        </w:rPr>
        <w:t>приёмы</w:t>
      </w:r>
      <w:r w:rsidRPr="005317DB">
        <w:rPr>
          <w:spacing w:val="-3"/>
          <w:sz w:val="24"/>
          <w:szCs w:val="24"/>
        </w:rPr>
        <w:t xml:space="preserve"> </w:t>
      </w:r>
      <w:r w:rsidRPr="005317DB">
        <w:rPr>
          <w:sz w:val="24"/>
          <w:szCs w:val="24"/>
        </w:rPr>
        <w:t>сжатия</w:t>
      </w:r>
      <w:r w:rsidRPr="005317DB">
        <w:rPr>
          <w:spacing w:val="-3"/>
          <w:sz w:val="24"/>
          <w:szCs w:val="24"/>
        </w:rPr>
        <w:t xml:space="preserve"> </w:t>
      </w:r>
      <w:r w:rsidRPr="005317DB">
        <w:rPr>
          <w:sz w:val="24"/>
          <w:szCs w:val="24"/>
        </w:rPr>
        <w:t>текста:</w:t>
      </w:r>
    </w:p>
    <w:p w:rsidR="005317DB" w:rsidRPr="005317DB" w:rsidRDefault="005317DB" w:rsidP="005317DB">
      <w:pPr>
        <w:pStyle w:val="a7"/>
        <w:numPr>
          <w:ilvl w:val="0"/>
          <w:numId w:val="5"/>
        </w:numPr>
        <w:tabs>
          <w:tab w:val="left" w:pos="528"/>
        </w:tabs>
        <w:spacing w:before="250"/>
        <w:ind w:right="1276" w:firstLine="0"/>
        <w:rPr>
          <w:sz w:val="24"/>
          <w:szCs w:val="24"/>
        </w:rPr>
      </w:pPr>
      <w:r w:rsidRPr="005317DB">
        <w:rPr>
          <w:sz w:val="24"/>
          <w:szCs w:val="24"/>
        </w:rPr>
        <w:t>разделение информации на главную и второстепенную, исключение</w:t>
      </w:r>
      <w:r w:rsidRPr="005317DB">
        <w:rPr>
          <w:spacing w:val="-67"/>
          <w:sz w:val="24"/>
          <w:szCs w:val="24"/>
        </w:rPr>
        <w:t xml:space="preserve"> </w:t>
      </w:r>
      <w:r w:rsidRPr="005317DB">
        <w:rPr>
          <w:sz w:val="24"/>
          <w:szCs w:val="24"/>
        </w:rPr>
        <w:t>несущественной</w:t>
      </w:r>
      <w:r w:rsidRPr="005317DB">
        <w:rPr>
          <w:spacing w:val="-1"/>
          <w:sz w:val="24"/>
          <w:szCs w:val="24"/>
        </w:rPr>
        <w:t xml:space="preserve"> </w:t>
      </w:r>
      <w:r w:rsidRPr="005317DB">
        <w:rPr>
          <w:sz w:val="24"/>
          <w:szCs w:val="24"/>
        </w:rPr>
        <w:t>и второстепенной</w:t>
      </w:r>
      <w:r w:rsidRPr="005317DB">
        <w:rPr>
          <w:spacing w:val="-1"/>
          <w:sz w:val="24"/>
          <w:szCs w:val="24"/>
        </w:rPr>
        <w:t xml:space="preserve"> </w:t>
      </w:r>
      <w:r w:rsidRPr="005317DB">
        <w:rPr>
          <w:sz w:val="24"/>
          <w:szCs w:val="24"/>
        </w:rPr>
        <w:t>информации;</w:t>
      </w:r>
    </w:p>
    <w:p w:rsidR="005317DB" w:rsidRPr="005317DB" w:rsidRDefault="005317DB" w:rsidP="005317DB">
      <w:pPr>
        <w:pStyle w:val="a7"/>
        <w:numPr>
          <w:ilvl w:val="0"/>
          <w:numId w:val="5"/>
        </w:numPr>
        <w:tabs>
          <w:tab w:val="left" w:pos="528"/>
        </w:tabs>
        <w:spacing w:before="200"/>
        <w:ind w:right="506" w:firstLine="0"/>
        <w:rPr>
          <w:sz w:val="24"/>
          <w:szCs w:val="24"/>
        </w:rPr>
      </w:pPr>
      <w:r w:rsidRPr="005317DB">
        <w:rPr>
          <w:sz w:val="24"/>
          <w:szCs w:val="24"/>
        </w:rPr>
        <w:t>свертывание</w:t>
      </w:r>
      <w:r w:rsidRPr="005317DB">
        <w:rPr>
          <w:spacing w:val="-4"/>
          <w:sz w:val="24"/>
          <w:szCs w:val="24"/>
        </w:rPr>
        <w:t xml:space="preserve"> </w:t>
      </w:r>
      <w:r w:rsidRPr="005317DB">
        <w:rPr>
          <w:sz w:val="24"/>
          <w:szCs w:val="24"/>
        </w:rPr>
        <w:t>исходной</w:t>
      </w:r>
      <w:r w:rsidRPr="005317DB">
        <w:rPr>
          <w:spacing w:val="-7"/>
          <w:sz w:val="24"/>
          <w:szCs w:val="24"/>
        </w:rPr>
        <w:t xml:space="preserve"> </w:t>
      </w:r>
      <w:r w:rsidRPr="005317DB">
        <w:rPr>
          <w:sz w:val="24"/>
          <w:szCs w:val="24"/>
        </w:rPr>
        <w:t>информации</w:t>
      </w:r>
      <w:r w:rsidRPr="005317DB">
        <w:rPr>
          <w:spacing w:val="-4"/>
          <w:sz w:val="24"/>
          <w:szCs w:val="24"/>
        </w:rPr>
        <w:t xml:space="preserve"> </w:t>
      </w:r>
      <w:r w:rsidRPr="005317DB">
        <w:rPr>
          <w:sz w:val="24"/>
          <w:szCs w:val="24"/>
        </w:rPr>
        <w:t>за</w:t>
      </w:r>
      <w:r w:rsidRPr="005317DB">
        <w:rPr>
          <w:spacing w:val="-3"/>
          <w:sz w:val="24"/>
          <w:szCs w:val="24"/>
        </w:rPr>
        <w:t xml:space="preserve"> </w:t>
      </w:r>
      <w:r w:rsidRPr="005317DB">
        <w:rPr>
          <w:sz w:val="24"/>
          <w:szCs w:val="24"/>
        </w:rPr>
        <w:t>счет</w:t>
      </w:r>
      <w:r w:rsidRPr="005317DB">
        <w:rPr>
          <w:spacing w:val="-4"/>
          <w:sz w:val="24"/>
          <w:szCs w:val="24"/>
        </w:rPr>
        <w:t xml:space="preserve"> </w:t>
      </w:r>
      <w:r w:rsidRPr="005317DB">
        <w:rPr>
          <w:sz w:val="24"/>
          <w:szCs w:val="24"/>
        </w:rPr>
        <w:t>обобщения</w:t>
      </w:r>
      <w:r w:rsidRPr="005317DB">
        <w:rPr>
          <w:spacing w:val="-4"/>
          <w:sz w:val="24"/>
          <w:szCs w:val="24"/>
        </w:rPr>
        <w:t xml:space="preserve"> </w:t>
      </w:r>
      <w:r w:rsidRPr="005317DB">
        <w:rPr>
          <w:sz w:val="24"/>
          <w:szCs w:val="24"/>
        </w:rPr>
        <w:t>(перевода</w:t>
      </w:r>
      <w:r w:rsidRPr="005317DB">
        <w:rPr>
          <w:spacing w:val="-4"/>
          <w:sz w:val="24"/>
          <w:szCs w:val="24"/>
        </w:rPr>
        <w:t xml:space="preserve"> </w:t>
      </w:r>
      <w:r w:rsidRPr="005317DB">
        <w:rPr>
          <w:sz w:val="24"/>
          <w:szCs w:val="24"/>
        </w:rPr>
        <w:t>частного</w:t>
      </w:r>
      <w:r w:rsidRPr="005317DB">
        <w:rPr>
          <w:spacing w:val="-67"/>
          <w:sz w:val="24"/>
          <w:szCs w:val="24"/>
        </w:rPr>
        <w:t xml:space="preserve"> </w:t>
      </w:r>
      <w:r w:rsidRPr="005317DB">
        <w:rPr>
          <w:sz w:val="24"/>
          <w:szCs w:val="24"/>
        </w:rPr>
        <w:t>в</w:t>
      </w:r>
      <w:r w:rsidRPr="005317DB">
        <w:rPr>
          <w:spacing w:val="-2"/>
          <w:sz w:val="24"/>
          <w:szCs w:val="24"/>
        </w:rPr>
        <w:t xml:space="preserve"> </w:t>
      </w:r>
      <w:r w:rsidRPr="005317DB">
        <w:rPr>
          <w:sz w:val="24"/>
          <w:szCs w:val="24"/>
        </w:rPr>
        <w:t>общее).</w:t>
      </w:r>
    </w:p>
    <w:p w:rsidR="005317DB" w:rsidRPr="005317DB" w:rsidRDefault="005317DB" w:rsidP="005317DB">
      <w:pPr>
        <w:pStyle w:val="1"/>
        <w:spacing w:before="205" w:line="240" w:lineRule="auto"/>
        <w:ind w:left="222"/>
        <w:rPr>
          <w:rFonts w:ascii="Times New Roman" w:hAnsi="Times New Roman" w:cs="Times New Roman"/>
          <w:sz w:val="24"/>
          <w:szCs w:val="24"/>
        </w:rPr>
      </w:pPr>
      <w:r w:rsidRPr="005317DB">
        <w:rPr>
          <w:rFonts w:ascii="Times New Roman" w:hAnsi="Times New Roman" w:cs="Times New Roman"/>
          <w:sz w:val="24"/>
          <w:szCs w:val="24"/>
        </w:rPr>
        <w:t>Глава</w:t>
      </w:r>
      <w:r w:rsidRPr="005317D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317DB">
        <w:rPr>
          <w:rFonts w:ascii="Times New Roman" w:hAnsi="Times New Roman" w:cs="Times New Roman"/>
          <w:sz w:val="24"/>
          <w:szCs w:val="24"/>
        </w:rPr>
        <w:t>8.</w:t>
      </w:r>
      <w:r w:rsidRPr="005317D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317DB">
        <w:rPr>
          <w:rFonts w:ascii="Times New Roman" w:hAnsi="Times New Roman" w:cs="Times New Roman"/>
          <w:sz w:val="24"/>
          <w:szCs w:val="24"/>
        </w:rPr>
        <w:t>Сжатое</w:t>
      </w:r>
      <w:r w:rsidRPr="005317D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317DB">
        <w:rPr>
          <w:rFonts w:ascii="Times New Roman" w:hAnsi="Times New Roman" w:cs="Times New Roman"/>
          <w:sz w:val="24"/>
          <w:szCs w:val="24"/>
        </w:rPr>
        <w:t>изложение.</w:t>
      </w:r>
      <w:r w:rsidRPr="005317D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317DB">
        <w:rPr>
          <w:rFonts w:ascii="Times New Roman" w:hAnsi="Times New Roman" w:cs="Times New Roman"/>
          <w:sz w:val="24"/>
          <w:szCs w:val="24"/>
        </w:rPr>
        <w:t>Итоговое</w:t>
      </w:r>
      <w:r w:rsidRPr="005317D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317DB">
        <w:rPr>
          <w:rFonts w:ascii="Times New Roman" w:hAnsi="Times New Roman" w:cs="Times New Roman"/>
          <w:sz w:val="24"/>
          <w:szCs w:val="24"/>
        </w:rPr>
        <w:t>занятие.</w:t>
      </w:r>
    </w:p>
    <w:p w:rsidR="005317DB" w:rsidRPr="005317DB" w:rsidRDefault="005317DB" w:rsidP="005317DB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5317DB" w:rsidRPr="005317DB">
          <w:pgSz w:w="11910" w:h="16840"/>
          <w:pgMar w:top="1040" w:right="440" w:bottom="280" w:left="1480" w:header="720" w:footer="720" w:gutter="0"/>
          <w:cols w:space="720"/>
        </w:sectPr>
      </w:pPr>
    </w:p>
    <w:p w:rsidR="005317DB" w:rsidRPr="005317DB" w:rsidRDefault="005317DB" w:rsidP="005317DB">
      <w:pPr>
        <w:spacing w:before="72" w:line="240" w:lineRule="auto"/>
        <w:ind w:left="557" w:right="7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17DB">
        <w:rPr>
          <w:rFonts w:ascii="Times New Roman" w:hAnsi="Times New Roman" w:cs="Times New Roman"/>
          <w:b/>
          <w:sz w:val="24"/>
          <w:szCs w:val="24"/>
        </w:rPr>
        <w:lastRenderedPageBreak/>
        <w:t>Учебно-тематический</w:t>
      </w:r>
      <w:r w:rsidRPr="005317DB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5317DB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5317DB" w:rsidRPr="005317DB" w:rsidRDefault="005317DB" w:rsidP="005317DB">
      <w:pPr>
        <w:pStyle w:val="a5"/>
        <w:spacing w:before="4"/>
        <w:rPr>
          <w:b/>
          <w:sz w:val="24"/>
          <w:szCs w:val="24"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6"/>
        <w:gridCol w:w="3488"/>
        <w:gridCol w:w="1207"/>
        <w:gridCol w:w="4002"/>
      </w:tblGrid>
      <w:tr w:rsidR="005317DB" w:rsidRPr="005317DB" w:rsidTr="00231937">
        <w:trPr>
          <w:trHeight w:val="1125"/>
        </w:trPr>
        <w:tc>
          <w:tcPr>
            <w:tcW w:w="1046" w:type="dxa"/>
          </w:tcPr>
          <w:p w:rsidR="005317DB" w:rsidRPr="005317DB" w:rsidRDefault="005317DB" w:rsidP="005317DB">
            <w:pPr>
              <w:pStyle w:val="TableParagraph"/>
              <w:ind w:left="11"/>
              <w:jc w:val="center"/>
              <w:rPr>
                <w:b/>
                <w:sz w:val="24"/>
                <w:szCs w:val="24"/>
              </w:rPr>
            </w:pPr>
            <w:r w:rsidRPr="005317D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488" w:type="dxa"/>
          </w:tcPr>
          <w:p w:rsidR="005317DB" w:rsidRPr="005317DB" w:rsidRDefault="005317DB" w:rsidP="005317DB">
            <w:pPr>
              <w:pStyle w:val="TableParagraph"/>
              <w:ind w:left="1448" w:right="1438"/>
              <w:jc w:val="center"/>
              <w:rPr>
                <w:b/>
                <w:sz w:val="24"/>
                <w:szCs w:val="24"/>
              </w:rPr>
            </w:pPr>
            <w:r w:rsidRPr="005317DB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1207" w:type="dxa"/>
          </w:tcPr>
          <w:p w:rsidR="005317DB" w:rsidRPr="005317DB" w:rsidRDefault="005317DB" w:rsidP="005317DB">
            <w:pPr>
              <w:pStyle w:val="TableParagraph"/>
              <w:ind w:left="297" w:right="196" w:hanging="75"/>
              <w:rPr>
                <w:b/>
                <w:sz w:val="24"/>
                <w:szCs w:val="24"/>
              </w:rPr>
            </w:pPr>
            <w:r w:rsidRPr="005317DB">
              <w:rPr>
                <w:b/>
                <w:sz w:val="24"/>
                <w:szCs w:val="24"/>
              </w:rPr>
              <w:t>Кол-во</w:t>
            </w:r>
            <w:r w:rsidRPr="005317DB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5317DB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4002" w:type="dxa"/>
          </w:tcPr>
          <w:p w:rsidR="005317DB" w:rsidRPr="005317DB" w:rsidRDefault="005317DB" w:rsidP="005317DB">
            <w:pPr>
              <w:pStyle w:val="TableParagraph"/>
              <w:ind w:left="1224" w:right="1216"/>
              <w:jc w:val="center"/>
              <w:rPr>
                <w:b/>
                <w:sz w:val="24"/>
                <w:szCs w:val="24"/>
              </w:rPr>
            </w:pPr>
            <w:r w:rsidRPr="005317DB">
              <w:rPr>
                <w:b/>
                <w:sz w:val="24"/>
                <w:szCs w:val="24"/>
              </w:rPr>
              <w:t>Виды</w:t>
            </w:r>
          </w:p>
          <w:p w:rsidR="005317DB" w:rsidRPr="005317DB" w:rsidRDefault="005317DB" w:rsidP="005317DB">
            <w:pPr>
              <w:pStyle w:val="TableParagraph"/>
              <w:spacing w:before="137"/>
              <w:ind w:left="1224" w:right="1218"/>
              <w:jc w:val="center"/>
              <w:rPr>
                <w:b/>
                <w:sz w:val="24"/>
                <w:szCs w:val="24"/>
              </w:rPr>
            </w:pPr>
            <w:r w:rsidRPr="005317DB">
              <w:rPr>
                <w:b/>
                <w:sz w:val="24"/>
                <w:szCs w:val="24"/>
              </w:rPr>
              <w:t>Деятельности</w:t>
            </w:r>
          </w:p>
        </w:tc>
      </w:tr>
      <w:tr w:rsidR="005317DB" w:rsidRPr="005317DB" w:rsidTr="00231937">
        <w:trPr>
          <w:trHeight w:val="482"/>
        </w:trPr>
        <w:tc>
          <w:tcPr>
            <w:tcW w:w="1046" w:type="dxa"/>
          </w:tcPr>
          <w:p w:rsidR="005317DB" w:rsidRPr="005317DB" w:rsidRDefault="005317DB" w:rsidP="005317DB">
            <w:pPr>
              <w:pStyle w:val="TableParagraph"/>
              <w:ind w:left="107"/>
              <w:rPr>
                <w:sz w:val="24"/>
                <w:szCs w:val="24"/>
              </w:rPr>
            </w:pPr>
            <w:r w:rsidRPr="005317DB">
              <w:rPr>
                <w:sz w:val="24"/>
                <w:szCs w:val="24"/>
              </w:rPr>
              <w:t>1</w:t>
            </w:r>
          </w:p>
        </w:tc>
        <w:tc>
          <w:tcPr>
            <w:tcW w:w="3488" w:type="dxa"/>
          </w:tcPr>
          <w:p w:rsidR="005317DB" w:rsidRPr="005317DB" w:rsidRDefault="005317DB" w:rsidP="005317DB">
            <w:pPr>
              <w:pStyle w:val="TableParagraph"/>
              <w:rPr>
                <w:sz w:val="24"/>
                <w:szCs w:val="24"/>
              </w:rPr>
            </w:pPr>
            <w:r w:rsidRPr="005317DB">
              <w:rPr>
                <w:sz w:val="24"/>
                <w:szCs w:val="24"/>
              </w:rPr>
              <w:t>Текст</w:t>
            </w:r>
            <w:r w:rsidRPr="005317DB">
              <w:rPr>
                <w:spacing w:val="-2"/>
                <w:sz w:val="24"/>
                <w:szCs w:val="24"/>
              </w:rPr>
              <w:t xml:space="preserve"> </w:t>
            </w:r>
            <w:r w:rsidRPr="005317DB">
              <w:rPr>
                <w:sz w:val="24"/>
                <w:szCs w:val="24"/>
              </w:rPr>
              <w:t>как</w:t>
            </w:r>
            <w:r w:rsidRPr="005317DB">
              <w:rPr>
                <w:spacing w:val="-1"/>
                <w:sz w:val="24"/>
                <w:szCs w:val="24"/>
              </w:rPr>
              <w:t xml:space="preserve"> </w:t>
            </w:r>
            <w:r w:rsidRPr="005317DB">
              <w:rPr>
                <w:sz w:val="24"/>
                <w:szCs w:val="24"/>
              </w:rPr>
              <w:t>единое</w:t>
            </w:r>
            <w:r w:rsidRPr="005317DB">
              <w:rPr>
                <w:spacing w:val="-1"/>
                <w:sz w:val="24"/>
                <w:szCs w:val="24"/>
              </w:rPr>
              <w:t xml:space="preserve"> </w:t>
            </w:r>
            <w:r w:rsidRPr="005317DB">
              <w:rPr>
                <w:sz w:val="24"/>
                <w:szCs w:val="24"/>
              </w:rPr>
              <w:t>целое.</w:t>
            </w:r>
          </w:p>
        </w:tc>
        <w:tc>
          <w:tcPr>
            <w:tcW w:w="1207" w:type="dxa"/>
          </w:tcPr>
          <w:p w:rsidR="005317DB" w:rsidRPr="005317DB" w:rsidRDefault="005317DB" w:rsidP="005317DB">
            <w:pPr>
              <w:pStyle w:val="TableParagraph"/>
              <w:rPr>
                <w:sz w:val="24"/>
                <w:szCs w:val="24"/>
              </w:rPr>
            </w:pPr>
            <w:r w:rsidRPr="005317DB">
              <w:rPr>
                <w:sz w:val="24"/>
                <w:szCs w:val="24"/>
              </w:rPr>
              <w:t>2</w:t>
            </w:r>
          </w:p>
        </w:tc>
        <w:tc>
          <w:tcPr>
            <w:tcW w:w="4002" w:type="dxa"/>
          </w:tcPr>
          <w:p w:rsidR="005317DB" w:rsidRPr="005317DB" w:rsidRDefault="005317DB" w:rsidP="005317DB">
            <w:pPr>
              <w:pStyle w:val="TableParagraph"/>
              <w:ind w:left="106"/>
              <w:rPr>
                <w:sz w:val="24"/>
                <w:szCs w:val="24"/>
              </w:rPr>
            </w:pPr>
            <w:r w:rsidRPr="005317DB">
              <w:rPr>
                <w:sz w:val="24"/>
                <w:szCs w:val="24"/>
              </w:rPr>
              <w:t>Лекция.</w:t>
            </w:r>
            <w:r w:rsidRPr="005317DB">
              <w:rPr>
                <w:spacing w:val="-1"/>
                <w:sz w:val="24"/>
                <w:szCs w:val="24"/>
              </w:rPr>
              <w:t xml:space="preserve"> </w:t>
            </w:r>
            <w:r w:rsidRPr="005317DB">
              <w:rPr>
                <w:sz w:val="24"/>
                <w:szCs w:val="24"/>
              </w:rPr>
              <w:t>Работа с</w:t>
            </w:r>
            <w:r w:rsidRPr="005317DB">
              <w:rPr>
                <w:spacing w:val="-2"/>
                <w:sz w:val="24"/>
                <w:szCs w:val="24"/>
              </w:rPr>
              <w:t xml:space="preserve"> </w:t>
            </w:r>
            <w:r w:rsidRPr="005317DB">
              <w:rPr>
                <w:sz w:val="24"/>
                <w:szCs w:val="24"/>
              </w:rPr>
              <w:t>текстом.</w:t>
            </w:r>
          </w:p>
        </w:tc>
      </w:tr>
      <w:tr w:rsidR="005317DB" w:rsidRPr="005317DB" w:rsidTr="005317DB">
        <w:trPr>
          <w:trHeight w:val="883"/>
        </w:trPr>
        <w:tc>
          <w:tcPr>
            <w:tcW w:w="1046" w:type="dxa"/>
          </w:tcPr>
          <w:p w:rsidR="005317DB" w:rsidRPr="005317DB" w:rsidRDefault="005317DB" w:rsidP="005317DB">
            <w:pPr>
              <w:pStyle w:val="TableParagraph"/>
              <w:ind w:left="107"/>
              <w:rPr>
                <w:sz w:val="24"/>
                <w:szCs w:val="24"/>
              </w:rPr>
            </w:pPr>
            <w:r w:rsidRPr="005317DB">
              <w:rPr>
                <w:sz w:val="24"/>
                <w:szCs w:val="24"/>
              </w:rPr>
              <w:t>2</w:t>
            </w:r>
          </w:p>
        </w:tc>
        <w:tc>
          <w:tcPr>
            <w:tcW w:w="3488" w:type="dxa"/>
          </w:tcPr>
          <w:p w:rsidR="005317DB" w:rsidRPr="005317DB" w:rsidRDefault="005317DB" w:rsidP="005317DB">
            <w:pPr>
              <w:pStyle w:val="TableParagraph"/>
              <w:rPr>
                <w:sz w:val="24"/>
                <w:szCs w:val="24"/>
              </w:rPr>
            </w:pPr>
            <w:r w:rsidRPr="005317DB">
              <w:rPr>
                <w:sz w:val="24"/>
                <w:szCs w:val="24"/>
              </w:rPr>
              <w:t>Способы</w:t>
            </w:r>
            <w:r w:rsidRPr="005317DB">
              <w:rPr>
                <w:spacing w:val="-2"/>
                <w:sz w:val="24"/>
                <w:szCs w:val="24"/>
              </w:rPr>
              <w:t xml:space="preserve"> </w:t>
            </w:r>
            <w:r w:rsidRPr="005317DB">
              <w:rPr>
                <w:sz w:val="24"/>
                <w:szCs w:val="24"/>
              </w:rPr>
              <w:t>выражения</w:t>
            </w:r>
            <w:r w:rsidRPr="005317DB">
              <w:rPr>
                <w:spacing w:val="-2"/>
                <w:sz w:val="24"/>
                <w:szCs w:val="24"/>
              </w:rPr>
              <w:t xml:space="preserve"> </w:t>
            </w:r>
            <w:r w:rsidRPr="005317DB">
              <w:rPr>
                <w:sz w:val="24"/>
                <w:szCs w:val="24"/>
              </w:rPr>
              <w:t>темы</w:t>
            </w:r>
          </w:p>
          <w:p w:rsidR="005317DB" w:rsidRPr="005317DB" w:rsidRDefault="005317DB" w:rsidP="005317DB">
            <w:pPr>
              <w:pStyle w:val="TableParagraph"/>
              <w:spacing w:before="163"/>
              <w:rPr>
                <w:sz w:val="24"/>
                <w:szCs w:val="24"/>
              </w:rPr>
            </w:pPr>
            <w:r w:rsidRPr="005317DB">
              <w:rPr>
                <w:sz w:val="24"/>
                <w:szCs w:val="24"/>
              </w:rPr>
              <w:t>(цельность</w:t>
            </w:r>
            <w:r w:rsidRPr="005317DB">
              <w:rPr>
                <w:spacing w:val="-2"/>
                <w:sz w:val="24"/>
                <w:szCs w:val="24"/>
              </w:rPr>
              <w:t xml:space="preserve"> </w:t>
            </w:r>
            <w:r w:rsidRPr="005317DB">
              <w:rPr>
                <w:sz w:val="24"/>
                <w:szCs w:val="24"/>
              </w:rPr>
              <w:t>текста).</w:t>
            </w:r>
          </w:p>
        </w:tc>
        <w:tc>
          <w:tcPr>
            <w:tcW w:w="1207" w:type="dxa"/>
          </w:tcPr>
          <w:p w:rsidR="005317DB" w:rsidRPr="005317DB" w:rsidRDefault="005317DB" w:rsidP="005317DB">
            <w:pPr>
              <w:pStyle w:val="TableParagraph"/>
              <w:rPr>
                <w:sz w:val="24"/>
                <w:szCs w:val="24"/>
              </w:rPr>
            </w:pPr>
            <w:r w:rsidRPr="005317DB">
              <w:rPr>
                <w:sz w:val="24"/>
                <w:szCs w:val="24"/>
              </w:rPr>
              <w:t>3</w:t>
            </w:r>
          </w:p>
        </w:tc>
        <w:tc>
          <w:tcPr>
            <w:tcW w:w="4002" w:type="dxa"/>
          </w:tcPr>
          <w:p w:rsidR="005317DB" w:rsidRPr="005317DB" w:rsidRDefault="005317DB" w:rsidP="005317DB">
            <w:pPr>
              <w:pStyle w:val="TableParagraph"/>
              <w:ind w:left="106"/>
              <w:rPr>
                <w:sz w:val="24"/>
                <w:szCs w:val="24"/>
              </w:rPr>
            </w:pPr>
            <w:r w:rsidRPr="005317DB">
              <w:rPr>
                <w:sz w:val="24"/>
                <w:szCs w:val="24"/>
              </w:rPr>
              <w:t>Практическое</w:t>
            </w:r>
            <w:r w:rsidRPr="005317DB">
              <w:rPr>
                <w:spacing w:val="-3"/>
                <w:sz w:val="24"/>
                <w:szCs w:val="24"/>
              </w:rPr>
              <w:t xml:space="preserve"> </w:t>
            </w:r>
            <w:r w:rsidRPr="005317DB">
              <w:rPr>
                <w:sz w:val="24"/>
                <w:szCs w:val="24"/>
              </w:rPr>
              <w:t>занятие.</w:t>
            </w:r>
          </w:p>
          <w:p w:rsidR="005317DB" w:rsidRPr="005317DB" w:rsidRDefault="005317DB" w:rsidP="005317DB">
            <w:pPr>
              <w:pStyle w:val="TableParagraph"/>
              <w:tabs>
                <w:tab w:val="left" w:pos="1320"/>
              </w:tabs>
              <w:spacing w:before="163"/>
              <w:ind w:left="106"/>
              <w:rPr>
                <w:sz w:val="24"/>
                <w:szCs w:val="24"/>
              </w:rPr>
            </w:pPr>
            <w:r w:rsidRPr="005317DB">
              <w:rPr>
                <w:sz w:val="24"/>
                <w:szCs w:val="24"/>
              </w:rPr>
              <w:t>Работа</w:t>
            </w:r>
            <w:r w:rsidRPr="005317DB">
              <w:rPr>
                <w:spacing w:val="-1"/>
                <w:sz w:val="24"/>
                <w:szCs w:val="24"/>
              </w:rPr>
              <w:t xml:space="preserve"> </w:t>
            </w:r>
            <w:r w:rsidRPr="005317DB">
              <w:rPr>
                <w:sz w:val="24"/>
                <w:szCs w:val="24"/>
              </w:rPr>
              <w:t>с</w:t>
            </w:r>
            <w:r w:rsidRPr="005317DB">
              <w:rPr>
                <w:sz w:val="24"/>
                <w:szCs w:val="24"/>
              </w:rPr>
              <w:tab/>
              <w:t>текстом.</w:t>
            </w:r>
          </w:p>
        </w:tc>
      </w:tr>
      <w:tr w:rsidR="005317DB" w:rsidRPr="005317DB" w:rsidTr="005317DB">
        <w:trPr>
          <w:trHeight w:val="727"/>
        </w:trPr>
        <w:tc>
          <w:tcPr>
            <w:tcW w:w="1046" w:type="dxa"/>
          </w:tcPr>
          <w:p w:rsidR="005317DB" w:rsidRPr="005317DB" w:rsidRDefault="005317DB" w:rsidP="005317DB">
            <w:pPr>
              <w:pStyle w:val="TableParagraph"/>
              <w:ind w:left="107"/>
              <w:rPr>
                <w:sz w:val="24"/>
                <w:szCs w:val="24"/>
              </w:rPr>
            </w:pPr>
            <w:r w:rsidRPr="005317DB">
              <w:rPr>
                <w:sz w:val="24"/>
                <w:szCs w:val="24"/>
              </w:rPr>
              <w:t>3</w:t>
            </w:r>
          </w:p>
        </w:tc>
        <w:tc>
          <w:tcPr>
            <w:tcW w:w="3488" w:type="dxa"/>
          </w:tcPr>
          <w:p w:rsidR="005317DB" w:rsidRPr="005317DB" w:rsidRDefault="005317DB" w:rsidP="005317DB">
            <w:pPr>
              <w:pStyle w:val="TableParagraph"/>
              <w:rPr>
                <w:sz w:val="24"/>
                <w:szCs w:val="24"/>
              </w:rPr>
            </w:pPr>
            <w:r w:rsidRPr="005317DB">
              <w:rPr>
                <w:sz w:val="24"/>
                <w:szCs w:val="24"/>
              </w:rPr>
              <w:t>Средства</w:t>
            </w:r>
            <w:r w:rsidRPr="005317DB">
              <w:rPr>
                <w:spacing w:val="-2"/>
                <w:sz w:val="24"/>
                <w:szCs w:val="24"/>
              </w:rPr>
              <w:t xml:space="preserve"> </w:t>
            </w:r>
            <w:r w:rsidRPr="005317DB">
              <w:rPr>
                <w:sz w:val="24"/>
                <w:szCs w:val="24"/>
              </w:rPr>
              <w:t>связи</w:t>
            </w:r>
            <w:r>
              <w:rPr>
                <w:sz w:val="24"/>
                <w:szCs w:val="24"/>
              </w:rPr>
              <w:t xml:space="preserve"> </w:t>
            </w:r>
          </w:p>
          <w:p w:rsidR="005317DB" w:rsidRPr="005317DB" w:rsidRDefault="005317DB" w:rsidP="005317DB">
            <w:pPr>
              <w:pStyle w:val="TableParagraph"/>
              <w:spacing w:before="160"/>
              <w:rPr>
                <w:sz w:val="24"/>
                <w:szCs w:val="24"/>
              </w:rPr>
            </w:pPr>
            <w:r w:rsidRPr="005317DB">
              <w:rPr>
                <w:sz w:val="24"/>
                <w:szCs w:val="24"/>
              </w:rPr>
              <w:t>предложений</w:t>
            </w:r>
            <w:r w:rsidRPr="005317DB">
              <w:rPr>
                <w:spacing w:val="-3"/>
                <w:sz w:val="24"/>
                <w:szCs w:val="24"/>
              </w:rPr>
              <w:t xml:space="preserve"> </w:t>
            </w:r>
            <w:r w:rsidRPr="005317DB">
              <w:rPr>
                <w:sz w:val="24"/>
                <w:szCs w:val="24"/>
              </w:rPr>
              <w:t>в</w:t>
            </w:r>
            <w:r w:rsidRPr="005317DB">
              <w:rPr>
                <w:spacing w:val="-2"/>
                <w:sz w:val="24"/>
                <w:szCs w:val="24"/>
              </w:rPr>
              <w:t xml:space="preserve"> </w:t>
            </w:r>
            <w:r w:rsidRPr="005317DB">
              <w:rPr>
                <w:sz w:val="24"/>
                <w:szCs w:val="24"/>
              </w:rPr>
              <w:t>тексте.</w:t>
            </w:r>
          </w:p>
        </w:tc>
        <w:tc>
          <w:tcPr>
            <w:tcW w:w="1207" w:type="dxa"/>
          </w:tcPr>
          <w:p w:rsidR="005317DB" w:rsidRPr="005317DB" w:rsidRDefault="005317DB" w:rsidP="005317DB">
            <w:pPr>
              <w:pStyle w:val="TableParagraph"/>
              <w:rPr>
                <w:sz w:val="24"/>
                <w:szCs w:val="24"/>
              </w:rPr>
            </w:pPr>
            <w:r w:rsidRPr="005317DB">
              <w:rPr>
                <w:sz w:val="24"/>
                <w:szCs w:val="24"/>
              </w:rPr>
              <w:t>3</w:t>
            </w:r>
          </w:p>
        </w:tc>
        <w:tc>
          <w:tcPr>
            <w:tcW w:w="4002" w:type="dxa"/>
          </w:tcPr>
          <w:p w:rsidR="005317DB" w:rsidRPr="005317DB" w:rsidRDefault="005317DB" w:rsidP="005317DB">
            <w:pPr>
              <w:pStyle w:val="TableParagraph"/>
              <w:ind w:left="106"/>
              <w:rPr>
                <w:sz w:val="24"/>
                <w:szCs w:val="24"/>
              </w:rPr>
            </w:pPr>
            <w:r w:rsidRPr="005317DB">
              <w:rPr>
                <w:sz w:val="24"/>
                <w:szCs w:val="24"/>
              </w:rPr>
              <w:t>Практическое</w:t>
            </w:r>
            <w:r w:rsidRPr="005317DB">
              <w:rPr>
                <w:spacing w:val="-3"/>
                <w:sz w:val="24"/>
                <w:szCs w:val="24"/>
              </w:rPr>
              <w:t xml:space="preserve"> </w:t>
            </w:r>
            <w:r w:rsidRPr="005317DB">
              <w:rPr>
                <w:sz w:val="24"/>
                <w:szCs w:val="24"/>
              </w:rPr>
              <w:t>занятие.</w:t>
            </w:r>
            <w:r w:rsidRPr="005317DB">
              <w:rPr>
                <w:spacing w:val="-3"/>
                <w:sz w:val="24"/>
                <w:szCs w:val="24"/>
              </w:rPr>
              <w:t xml:space="preserve"> </w:t>
            </w:r>
            <w:r w:rsidRPr="005317DB">
              <w:rPr>
                <w:sz w:val="24"/>
                <w:szCs w:val="24"/>
              </w:rPr>
              <w:t>Работа</w:t>
            </w:r>
            <w:r>
              <w:rPr>
                <w:sz w:val="24"/>
                <w:szCs w:val="24"/>
              </w:rPr>
              <w:t xml:space="preserve"> </w:t>
            </w:r>
            <w:r w:rsidRPr="005317DB">
              <w:rPr>
                <w:sz w:val="24"/>
                <w:szCs w:val="24"/>
              </w:rPr>
              <w:t>с</w:t>
            </w:r>
            <w:r w:rsidRPr="005317DB">
              <w:rPr>
                <w:sz w:val="24"/>
                <w:szCs w:val="24"/>
              </w:rPr>
              <w:tab/>
              <w:t>текстом.</w:t>
            </w:r>
          </w:p>
        </w:tc>
      </w:tr>
      <w:tr w:rsidR="005317DB" w:rsidRPr="005317DB" w:rsidTr="005317DB">
        <w:trPr>
          <w:trHeight w:val="754"/>
        </w:trPr>
        <w:tc>
          <w:tcPr>
            <w:tcW w:w="1046" w:type="dxa"/>
          </w:tcPr>
          <w:p w:rsidR="005317DB" w:rsidRPr="005317DB" w:rsidRDefault="005317DB" w:rsidP="005317DB">
            <w:pPr>
              <w:pStyle w:val="TableParagraph"/>
              <w:ind w:left="107"/>
              <w:rPr>
                <w:sz w:val="24"/>
                <w:szCs w:val="24"/>
              </w:rPr>
            </w:pPr>
            <w:r w:rsidRPr="005317DB">
              <w:rPr>
                <w:sz w:val="24"/>
                <w:szCs w:val="24"/>
              </w:rPr>
              <w:t>4</w:t>
            </w:r>
          </w:p>
        </w:tc>
        <w:tc>
          <w:tcPr>
            <w:tcW w:w="3488" w:type="dxa"/>
          </w:tcPr>
          <w:p w:rsidR="005317DB" w:rsidRPr="005317DB" w:rsidRDefault="005317DB" w:rsidP="005317DB">
            <w:pPr>
              <w:pStyle w:val="TableParagraph"/>
              <w:rPr>
                <w:sz w:val="24"/>
                <w:szCs w:val="24"/>
              </w:rPr>
            </w:pPr>
            <w:r w:rsidRPr="005317DB">
              <w:rPr>
                <w:sz w:val="24"/>
                <w:szCs w:val="24"/>
              </w:rPr>
              <w:t>Виды</w:t>
            </w:r>
            <w:r w:rsidRPr="005317DB">
              <w:rPr>
                <w:spacing w:val="-2"/>
                <w:sz w:val="24"/>
                <w:szCs w:val="24"/>
              </w:rPr>
              <w:t xml:space="preserve"> </w:t>
            </w:r>
            <w:r w:rsidRPr="005317DB">
              <w:rPr>
                <w:sz w:val="24"/>
                <w:szCs w:val="24"/>
              </w:rPr>
              <w:t>связи</w:t>
            </w:r>
            <w:r w:rsidRPr="005317DB">
              <w:rPr>
                <w:spacing w:val="-2"/>
                <w:sz w:val="24"/>
                <w:szCs w:val="24"/>
              </w:rPr>
              <w:t xml:space="preserve"> </w:t>
            </w:r>
            <w:r w:rsidRPr="005317DB">
              <w:rPr>
                <w:sz w:val="24"/>
                <w:szCs w:val="24"/>
              </w:rPr>
              <w:t>предложений</w:t>
            </w:r>
            <w:r w:rsidRPr="005317DB">
              <w:rPr>
                <w:spacing w:val="-2"/>
                <w:sz w:val="24"/>
                <w:szCs w:val="24"/>
              </w:rPr>
              <w:t xml:space="preserve"> </w:t>
            </w:r>
            <w:r w:rsidRPr="005317DB">
              <w:rPr>
                <w:sz w:val="24"/>
                <w:szCs w:val="24"/>
              </w:rPr>
              <w:t>в</w:t>
            </w:r>
          </w:p>
          <w:p w:rsidR="005317DB" w:rsidRPr="005317DB" w:rsidRDefault="005317DB" w:rsidP="005317DB">
            <w:pPr>
              <w:pStyle w:val="TableParagraph"/>
              <w:spacing w:before="160"/>
              <w:rPr>
                <w:sz w:val="24"/>
                <w:szCs w:val="24"/>
              </w:rPr>
            </w:pPr>
            <w:r w:rsidRPr="005317DB">
              <w:rPr>
                <w:sz w:val="24"/>
                <w:szCs w:val="24"/>
              </w:rPr>
              <w:t>тексте</w:t>
            </w:r>
          </w:p>
        </w:tc>
        <w:tc>
          <w:tcPr>
            <w:tcW w:w="1207" w:type="dxa"/>
          </w:tcPr>
          <w:p w:rsidR="005317DB" w:rsidRPr="005317DB" w:rsidRDefault="005317DB" w:rsidP="005317DB">
            <w:pPr>
              <w:pStyle w:val="TableParagraph"/>
              <w:rPr>
                <w:sz w:val="24"/>
                <w:szCs w:val="24"/>
              </w:rPr>
            </w:pPr>
            <w:r w:rsidRPr="005317DB">
              <w:rPr>
                <w:sz w:val="24"/>
                <w:szCs w:val="24"/>
              </w:rPr>
              <w:t>3</w:t>
            </w:r>
          </w:p>
        </w:tc>
        <w:tc>
          <w:tcPr>
            <w:tcW w:w="4002" w:type="dxa"/>
          </w:tcPr>
          <w:p w:rsidR="005317DB" w:rsidRPr="005317DB" w:rsidRDefault="005317DB" w:rsidP="005317DB">
            <w:pPr>
              <w:pStyle w:val="TableParagraph"/>
              <w:tabs>
                <w:tab w:val="left" w:pos="1389"/>
              </w:tabs>
              <w:ind w:left="175"/>
              <w:rPr>
                <w:sz w:val="24"/>
                <w:szCs w:val="24"/>
              </w:rPr>
            </w:pPr>
            <w:r w:rsidRPr="005317DB">
              <w:rPr>
                <w:sz w:val="24"/>
                <w:szCs w:val="24"/>
              </w:rPr>
              <w:t>Работа</w:t>
            </w:r>
            <w:r w:rsidRPr="005317DB">
              <w:rPr>
                <w:spacing w:val="-1"/>
                <w:sz w:val="24"/>
                <w:szCs w:val="24"/>
              </w:rPr>
              <w:t xml:space="preserve"> </w:t>
            </w:r>
            <w:r w:rsidRPr="005317DB">
              <w:rPr>
                <w:sz w:val="24"/>
                <w:szCs w:val="24"/>
              </w:rPr>
              <w:t>с</w:t>
            </w:r>
            <w:r w:rsidRPr="005317DB">
              <w:rPr>
                <w:sz w:val="24"/>
                <w:szCs w:val="24"/>
              </w:rPr>
              <w:tab/>
              <w:t>текстом.</w:t>
            </w:r>
          </w:p>
          <w:p w:rsidR="005317DB" w:rsidRPr="005317DB" w:rsidRDefault="005317DB" w:rsidP="005317DB">
            <w:pPr>
              <w:pStyle w:val="TableParagraph"/>
              <w:spacing w:before="160"/>
              <w:ind w:left="106"/>
              <w:rPr>
                <w:sz w:val="24"/>
                <w:szCs w:val="24"/>
              </w:rPr>
            </w:pPr>
            <w:r w:rsidRPr="005317DB">
              <w:rPr>
                <w:sz w:val="24"/>
                <w:szCs w:val="24"/>
              </w:rPr>
              <w:t>Самостоятельная</w:t>
            </w:r>
            <w:r w:rsidRPr="005317DB">
              <w:rPr>
                <w:spacing w:val="-6"/>
                <w:sz w:val="24"/>
                <w:szCs w:val="24"/>
              </w:rPr>
              <w:t xml:space="preserve"> </w:t>
            </w:r>
            <w:r w:rsidRPr="005317DB">
              <w:rPr>
                <w:sz w:val="24"/>
                <w:szCs w:val="24"/>
              </w:rPr>
              <w:t>работа.</w:t>
            </w:r>
          </w:p>
        </w:tc>
      </w:tr>
      <w:tr w:rsidR="005317DB" w:rsidRPr="005317DB" w:rsidTr="005317DB">
        <w:trPr>
          <w:trHeight w:val="1194"/>
        </w:trPr>
        <w:tc>
          <w:tcPr>
            <w:tcW w:w="1046" w:type="dxa"/>
          </w:tcPr>
          <w:p w:rsidR="005317DB" w:rsidRPr="005317DB" w:rsidRDefault="005317DB" w:rsidP="005317DB">
            <w:pPr>
              <w:pStyle w:val="TableParagraph"/>
              <w:ind w:left="107"/>
              <w:rPr>
                <w:sz w:val="24"/>
                <w:szCs w:val="24"/>
              </w:rPr>
            </w:pPr>
            <w:r w:rsidRPr="005317DB">
              <w:rPr>
                <w:sz w:val="24"/>
                <w:szCs w:val="24"/>
              </w:rPr>
              <w:t>5</w:t>
            </w:r>
          </w:p>
        </w:tc>
        <w:tc>
          <w:tcPr>
            <w:tcW w:w="3488" w:type="dxa"/>
          </w:tcPr>
          <w:p w:rsidR="005317DB" w:rsidRPr="005317DB" w:rsidRDefault="005317DB" w:rsidP="005317DB">
            <w:pPr>
              <w:pStyle w:val="TableParagraph"/>
              <w:ind w:right="547"/>
              <w:rPr>
                <w:sz w:val="24"/>
                <w:szCs w:val="24"/>
              </w:rPr>
            </w:pPr>
            <w:r w:rsidRPr="005317DB">
              <w:rPr>
                <w:sz w:val="24"/>
                <w:szCs w:val="24"/>
              </w:rPr>
              <w:t>Тема и основная мысль</w:t>
            </w:r>
            <w:r w:rsidRPr="005317DB">
              <w:rPr>
                <w:spacing w:val="-67"/>
                <w:sz w:val="24"/>
                <w:szCs w:val="24"/>
              </w:rPr>
              <w:t xml:space="preserve"> </w:t>
            </w:r>
            <w:r w:rsidRPr="005317DB">
              <w:rPr>
                <w:sz w:val="24"/>
                <w:szCs w:val="24"/>
              </w:rPr>
              <w:t>текста.</w:t>
            </w:r>
            <w:r w:rsidRPr="005317DB">
              <w:rPr>
                <w:spacing w:val="-2"/>
                <w:sz w:val="24"/>
                <w:szCs w:val="24"/>
              </w:rPr>
              <w:t xml:space="preserve"> </w:t>
            </w:r>
            <w:r w:rsidRPr="005317DB">
              <w:rPr>
                <w:sz w:val="24"/>
                <w:szCs w:val="24"/>
              </w:rPr>
              <w:t>Микротемы.</w:t>
            </w:r>
          </w:p>
          <w:p w:rsidR="005317DB" w:rsidRPr="005317DB" w:rsidRDefault="005317DB" w:rsidP="005317DB">
            <w:pPr>
              <w:pStyle w:val="TableParagraph"/>
              <w:rPr>
                <w:sz w:val="24"/>
                <w:szCs w:val="24"/>
              </w:rPr>
            </w:pPr>
            <w:r w:rsidRPr="005317DB">
              <w:rPr>
                <w:sz w:val="24"/>
                <w:szCs w:val="24"/>
              </w:rPr>
              <w:t>Умение</w:t>
            </w:r>
            <w:r w:rsidRPr="005317DB">
              <w:rPr>
                <w:spacing w:val="-1"/>
                <w:sz w:val="24"/>
                <w:szCs w:val="24"/>
              </w:rPr>
              <w:t xml:space="preserve"> </w:t>
            </w:r>
            <w:r w:rsidRPr="005317DB">
              <w:rPr>
                <w:sz w:val="24"/>
                <w:szCs w:val="24"/>
              </w:rPr>
              <w:t>находить</w:t>
            </w:r>
            <w:r>
              <w:rPr>
                <w:sz w:val="24"/>
                <w:szCs w:val="24"/>
              </w:rPr>
              <w:t xml:space="preserve"> </w:t>
            </w:r>
            <w:r w:rsidRPr="005317DB">
              <w:rPr>
                <w:sz w:val="24"/>
                <w:szCs w:val="24"/>
              </w:rPr>
              <w:t>микротемы</w:t>
            </w:r>
            <w:r w:rsidRPr="005317DB">
              <w:rPr>
                <w:spacing w:val="-1"/>
                <w:sz w:val="24"/>
                <w:szCs w:val="24"/>
              </w:rPr>
              <w:t xml:space="preserve"> </w:t>
            </w:r>
            <w:r w:rsidRPr="005317DB">
              <w:rPr>
                <w:sz w:val="24"/>
                <w:szCs w:val="24"/>
              </w:rPr>
              <w:t>в</w:t>
            </w:r>
            <w:r w:rsidRPr="005317DB">
              <w:rPr>
                <w:spacing w:val="-1"/>
                <w:sz w:val="24"/>
                <w:szCs w:val="24"/>
              </w:rPr>
              <w:t xml:space="preserve"> </w:t>
            </w:r>
            <w:r w:rsidRPr="005317DB">
              <w:rPr>
                <w:sz w:val="24"/>
                <w:szCs w:val="24"/>
              </w:rPr>
              <w:t>тексте.</w:t>
            </w:r>
          </w:p>
        </w:tc>
        <w:tc>
          <w:tcPr>
            <w:tcW w:w="1207" w:type="dxa"/>
          </w:tcPr>
          <w:p w:rsidR="005317DB" w:rsidRPr="005317DB" w:rsidRDefault="005317DB" w:rsidP="005317DB">
            <w:pPr>
              <w:pStyle w:val="TableParagraph"/>
              <w:rPr>
                <w:sz w:val="24"/>
                <w:szCs w:val="24"/>
              </w:rPr>
            </w:pPr>
            <w:r w:rsidRPr="005317DB">
              <w:rPr>
                <w:sz w:val="24"/>
                <w:szCs w:val="24"/>
              </w:rPr>
              <w:t>5</w:t>
            </w:r>
          </w:p>
        </w:tc>
        <w:tc>
          <w:tcPr>
            <w:tcW w:w="4002" w:type="dxa"/>
          </w:tcPr>
          <w:p w:rsidR="005317DB" w:rsidRPr="005317DB" w:rsidRDefault="005317DB" w:rsidP="005317DB">
            <w:pPr>
              <w:pStyle w:val="TableParagraph"/>
              <w:ind w:left="106"/>
              <w:rPr>
                <w:sz w:val="24"/>
                <w:szCs w:val="24"/>
              </w:rPr>
            </w:pPr>
            <w:r w:rsidRPr="005317DB">
              <w:rPr>
                <w:sz w:val="24"/>
                <w:szCs w:val="24"/>
              </w:rPr>
              <w:t>Работа</w:t>
            </w:r>
            <w:r w:rsidRPr="005317DB">
              <w:rPr>
                <w:spacing w:val="-1"/>
                <w:sz w:val="24"/>
                <w:szCs w:val="24"/>
              </w:rPr>
              <w:t xml:space="preserve"> </w:t>
            </w:r>
            <w:r w:rsidRPr="005317DB">
              <w:rPr>
                <w:sz w:val="24"/>
                <w:szCs w:val="24"/>
              </w:rPr>
              <w:t>с текстом.</w:t>
            </w:r>
          </w:p>
          <w:p w:rsidR="005317DB" w:rsidRPr="005317DB" w:rsidRDefault="005317DB" w:rsidP="005317DB">
            <w:pPr>
              <w:pStyle w:val="TableParagraph"/>
              <w:spacing w:before="160"/>
              <w:ind w:left="106"/>
              <w:rPr>
                <w:sz w:val="24"/>
                <w:szCs w:val="24"/>
              </w:rPr>
            </w:pPr>
            <w:r w:rsidRPr="005317DB">
              <w:rPr>
                <w:sz w:val="24"/>
                <w:szCs w:val="24"/>
              </w:rPr>
              <w:t>Практическое</w:t>
            </w:r>
            <w:r w:rsidRPr="005317DB">
              <w:rPr>
                <w:spacing w:val="-3"/>
                <w:sz w:val="24"/>
                <w:szCs w:val="24"/>
              </w:rPr>
              <w:t xml:space="preserve"> </w:t>
            </w:r>
            <w:r w:rsidRPr="005317DB">
              <w:rPr>
                <w:sz w:val="24"/>
                <w:szCs w:val="24"/>
              </w:rPr>
              <w:t>занятие.</w:t>
            </w:r>
          </w:p>
        </w:tc>
      </w:tr>
      <w:tr w:rsidR="005317DB" w:rsidRPr="005317DB" w:rsidTr="005317DB">
        <w:trPr>
          <w:trHeight w:val="833"/>
        </w:trPr>
        <w:tc>
          <w:tcPr>
            <w:tcW w:w="1046" w:type="dxa"/>
          </w:tcPr>
          <w:p w:rsidR="005317DB" w:rsidRPr="005317DB" w:rsidRDefault="005317DB" w:rsidP="005317DB">
            <w:pPr>
              <w:pStyle w:val="TableParagraph"/>
              <w:ind w:left="107"/>
              <w:rPr>
                <w:sz w:val="24"/>
                <w:szCs w:val="24"/>
              </w:rPr>
            </w:pPr>
            <w:r w:rsidRPr="005317DB">
              <w:rPr>
                <w:sz w:val="24"/>
                <w:szCs w:val="24"/>
              </w:rPr>
              <w:t>6</w:t>
            </w:r>
          </w:p>
        </w:tc>
        <w:tc>
          <w:tcPr>
            <w:tcW w:w="3488" w:type="dxa"/>
          </w:tcPr>
          <w:p w:rsidR="005317DB" w:rsidRPr="005317DB" w:rsidRDefault="005317DB" w:rsidP="005317DB">
            <w:pPr>
              <w:pStyle w:val="TableParagraph"/>
              <w:rPr>
                <w:sz w:val="24"/>
                <w:szCs w:val="24"/>
              </w:rPr>
            </w:pPr>
            <w:r w:rsidRPr="005317DB">
              <w:rPr>
                <w:sz w:val="24"/>
                <w:szCs w:val="24"/>
              </w:rPr>
              <w:t>Типы</w:t>
            </w:r>
            <w:r w:rsidRPr="005317DB">
              <w:rPr>
                <w:spacing w:val="-4"/>
                <w:sz w:val="24"/>
                <w:szCs w:val="24"/>
              </w:rPr>
              <w:t xml:space="preserve"> </w:t>
            </w:r>
            <w:r w:rsidRPr="005317DB">
              <w:rPr>
                <w:sz w:val="24"/>
                <w:szCs w:val="24"/>
              </w:rPr>
              <w:t>речи</w:t>
            </w:r>
          </w:p>
        </w:tc>
        <w:tc>
          <w:tcPr>
            <w:tcW w:w="1207" w:type="dxa"/>
          </w:tcPr>
          <w:p w:rsidR="005317DB" w:rsidRPr="005317DB" w:rsidRDefault="005317DB" w:rsidP="005317DB">
            <w:pPr>
              <w:pStyle w:val="TableParagraph"/>
              <w:rPr>
                <w:sz w:val="24"/>
                <w:szCs w:val="24"/>
              </w:rPr>
            </w:pPr>
            <w:r w:rsidRPr="005317DB">
              <w:rPr>
                <w:sz w:val="24"/>
                <w:szCs w:val="24"/>
              </w:rPr>
              <w:t>2</w:t>
            </w:r>
          </w:p>
        </w:tc>
        <w:tc>
          <w:tcPr>
            <w:tcW w:w="4002" w:type="dxa"/>
          </w:tcPr>
          <w:p w:rsidR="005317DB" w:rsidRPr="005317DB" w:rsidRDefault="005317DB" w:rsidP="005317DB">
            <w:pPr>
              <w:pStyle w:val="TableParagraph"/>
              <w:ind w:left="106"/>
              <w:rPr>
                <w:sz w:val="24"/>
                <w:szCs w:val="24"/>
              </w:rPr>
            </w:pPr>
            <w:r w:rsidRPr="005317DB">
              <w:rPr>
                <w:sz w:val="24"/>
                <w:szCs w:val="24"/>
              </w:rPr>
              <w:t>Работа</w:t>
            </w:r>
            <w:r w:rsidRPr="005317DB">
              <w:rPr>
                <w:spacing w:val="-1"/>
                <w:sz w:val="24"/>
                <w:szCs w:val="24"/>
              </w:rPr>
              <w:t xml:space="preserve"> </w:t>
            </w:r>
            <w:r w:rsidRPr="005317DB">
              <w:rPr>
                <w:sz w:val="24"/>
                <w:szCs w:val="24"/>
              </w:rPr>
              <w:t>с</w:t>
            </w:r>
            <w:r w:rsidRPr="005317DB">
              <w:rPr>
                <w:spacing w:val="-1"/>
                <w:sz w:val="24"/>
                <w:szCs w:val="24"/>
              </w:rPr>
              <w:t xml:space="preserve"> </w:t>
            </w:r>
            <w:r w:rsidRPr="005317DB">
              <w:rPr>
                <w:sz w:val="24"/>
                <w:szCs w:val="24"/>
              </w:rPr>
              <w:t>текстами</w:t>
            </w:r>
            <w:r w:rsidRPr="005317DB">
              <w:rPr>
                <w:spacing w:val="68"/>
                <w:sz w:val="24"/>
                <w:szCs w:val="24"/>
              </w:rPr>
              <w:t xml:space="preserve"> </w:t>
            </w:r>
            <w:r w:rsidRPr="005317DB">
              <w:rPr>
                <w:sz w:val="24"/>
                <w:szCs w:val="24"/>
              </w:rPr>
              <w:t>разных</w:t>
            </w:r>
          </w:p>
          <w:p w:rsidR="005317DB" w:rsidRPr="005317DB" w:rsidRDefault="005317DB" w:rsidP="005317DB">
            <w:pPr>
              <w:pStyle w:val="TableParagraph"/>
              <w:spacing w:before="161"/>
              <w:ind w:left="106"/>
              <w:rPr>
                <w:sz w:val="24"/>
                <w:szCs w:val="24"/>
              </w:rPr>
            </w:pPr>
            <w:r w:rsidRPr="005317DB">
              <w:rPr>
                <w:sz w:val="24"/>
                <w:szCs w:val="24"/>
              </w:rPr>
              <w:t>типов</w:t>
            </w:r>
            <w:r w:rsidRPr="005317DB">
              <w:rPr>
                <w:spacing w:val="1"/>
                <w:sz w:val="24"/>
                <w:szCs w:val="24"/>
              </w:rPr>
              <w:t xml:space="preserve"> </w:t>
            </w:r>
            <w:r w:rsidRPr="005317DB">
              <w:rPr>
                <w:sz w:val="24"/>
                <w:szCs w:val="24"/>
              </w:rPr>
              <w:t>речи.</w:t>
            </w:r>
          </w:p>
        </w:tc>
      </w:tr>
      <w:tr w:rsidR="005317DB" w:rsidRPr="005317DB" w:rsidTr="005317DB">
        <w:trPr>
          <w:trHeight w:val="718"/>
        </w:trPr>
        <w:tc>
          <w:tcPr>
            <w:tcW w:w="1046" w:type="dxa"/>
          </w:tcPr>
          <w:p w:rsidR="005317DB" w:rsidRPr="005317DB" w:rsidRDefault="005317DB" w:rsidP="005317DB">
            <w:pPr>
              <w:pStyle w:val="TableParagraph"/>
              <w:ind w:left="107"/>
              <w:rPr>
                <w:sz w:val="24"/>
                <w:szCs w:val="24"/>
              </w:rPr>
            </w:pPr>
            <w:r w:rsidRPr="005317DB">
              <w:rPr>
                <w:sz w:val="24"/>
                <w:szCs w:val="24"/>
              </w:rPr>
              <w:t>7</w:t>
            </w:r>
          </w:p>
        </w:tc>
        <w:tc>
          <w:tcPr>
            <w:tcW w:w="3488" w:type="dxa"/>
          </w:tcPr>
          <w:p w:rsidR="005317DB" w:rsidRPr="005317DB" w:rsidRDefault="005317DB" w:rsidP="005317DB">
            <w:pPr>
              <w:pStyle w:val="TableParagraph"/>
              <w:rPr>
                <w:sz w:val="24"/>
                <w:szCs w:val="24"/>
              </w:rPr>
            </w:pPr>
            <w:r w:rsidRPr="005317DB">
              <w:rPr>
                <w:sz w:val="24"/>
                <w:szCs w:val="24"/>
              </w:rPr>
              <w:t>Стили</w:t>
            </w:r>
            <w:r w:rsidRPr="005317DB">
              <w:rPr>
                <w:spacing w:val="-3"/>
                <w:sz w:val="24"/>
                <w:szCs w:val="24"/>
              </w:rPr>
              <w:t xml:space="preserve"> </w:t>
            </w:r>
            <w:r w:rsidRPr="005317DB">
              <w:rPr>
                <w:sz w:val="24"/>
                <w:szCs w:val="24"/>
              </w:rPr>
              <w:t>речи.</w:t>
            </w:r>
          </w:p>
        </w:tc>
        <w:tc>
          <w:tcPr>
            <w:tcW w:w="1207" w:type="dxa"/>
          </w:tcPr>
          <w:p w:rsidR="005317DB" w:rsidRPr="005317DB" w:rsidRDefault="005317DB" w:rsidP="005317DB">
            <w:pPr>
              <w:pStyle w:val="TableParagraph"/>
              <w:rPr>
                <w:sz w:val="24"/>
                <w:szCs w:val="24"/>
              </w:rPr>
            </w:pPr>
            <w:r w:rsidRPr="005317DB">
              <w:rPr>
                <w:sz w:val="24"/>
                <w:szCs w:val="24"/>
              </w:rPr>
              <w:t>3</w:t>
            </w:r>
          </w:p>
        </w:tc>
        <w:tc>
          <w:tcPr>
            <w:tcW w:w="4002" w:type="dxa"/>
          </w:tcPr>
          <w:p w:rsidR="005317DB" w:rsidRPr="005317DB" w:rsidRDefault="005317DB" w:rsidP="005317DB">
            <w:pPr>
              <w:pStyle w:val="TableParagraph"/>
              <w:ind w:left="106"/>
              <w:rPr>
                <w:sz w:val="24"/>
                <w:szCs w:val="24"/>
              </w:rPr>
            </w:pPr>
            <w:r w:rsidRPr="005317DB">
              <w:rPr>
                <w:sz w:val="24"/>
                <w:szCs w:val="24"/>
              </w:rPr>
              <w:t>Работа</w:t>
            </w:r>
            <w:r w:rsidRPr="005317DB">
              <w:rPr>
                <w:spacing w:val="-1"/>
                <w:sz w:val="24"/>
                <w:szCs w:val="24"/>
              </w:rPr>
              <w:t xml:space="preserve"> </w:t>
            </w:r>
            <w:r w:rsidRPr="005317DB">
              <w:rPr>
                <w:sz w:val="24"/>
                <w:szCs w:val="24"/>
              </w:rPr>
              <w:t>с</w:t>
            </w:r>
            <w:r w:rsidRPr="005317DB">
              <w:rPr>
                <w:spacing w:val="-1"/>
                <w:sz w:val="24"/>
                <w:szCs w:val="24"/>
              </w:rPr>
              <w:t xml:space="preserve"> </w:t>
            </w:r>
            <w:r w:rsidRPr="005317DB">
              <w:rPr>
                <w:sz w:val="24"/>
                <w:szCs w:val="24"/>
              </w:rPr>
              <w:t>текстами</w:t>
            </w:r>
            <w:r w:rsidRPr="005317DB">
              <w:rPr>
                <w:spacing w:val="-4"/>
                <w:sz w:val="24"/>
                <w:szCs w:val="24"/>
              </w:rPr>
              <w:t xml:space="preserve"> </w:t>
            </w:r>
            <w:r w:rsidRPr="005317DB">
              <w:rPr>
                <w:sz w:val="24"/>
                <w:szCs w:val="24"/>
              </w:rPr>
              <w:t>разных</w:t>
            </w:r>
          </w:p>
          <w:p w:rsidR="005317DB" w:rsidRPr="005317DB" w:rsidRDefault="005317DB" w:rsidP="005317DB">
            <w:pPr>
              <w:pStyle w:val="TableParagraph"/>
              <w:spacing w:before="163"/>
              <w:ind w:left="106"/>
              <w:rPr>
                <w:sz w:val="24"/>
                <w:szCs w:val="24"/>
              </w:rPr>
            </w:pPr>
            <w:r w:rsidRPr="005317DB">
              <w:rPr>
                <w:sz w:val="24"/>
                <w:szCs w:val="24"/>
              </w:rPr>
              <w:t>стилей</w:t>
            </w:r>
            <w:r w:rsidRPr="005317DB">
              <w:rPr>
                <w:spacing w:val="-3"/>
                <w:sz w:val="24"/>
                <w:szCs w:val="24"/>
              </w:rPr>
              <w:t xml:space="preserve"> </w:t>
            </w:r>
            <w:r w:rsidRPr="005317DB">
              <w:rPr>
                <w:sz w:val="24"/>
                <w:szCs w:val="24"/>
              </w:rPr>
              <w:t>речи</w:t>
            </w:r>
          </w:p>
        </w:tc>
      </w:tr>
      <w:tr w:rsidR="005317DB" w:rsidRPr="005317DB" w:rsidTr="005317DB">
        <w:trPr>
          <w:trHeight w:val="1725"/>
        </w:trPr>
        <w:tc>
          <w:tcPr>
            <w:tcW w:w="1046" w:type="dxa"/>
          </w:tcPr>
          <w:p w:rsidR="005317DB" w:rsidRPr="005317DB" w:rsidRDefault="005317DB" w:rsidP="005317DB">
            <w:pPr>
              <w:pStyle w:val="TableParagraph"/>
              <w:ind w:left="107"/>
              <w:rPr>
                <w:sz w:val="24"/>
                <w:szCs w:val="24"/>
              </w:rPr>
            </w:pPr>
            <w:r w:rsidRPr="005317DB">
              <w:rPr>
                <w:sz w:val="24"/>
                <w:szCs w:val="24"/>
              </w:rPr>
              <w:t>8</w:t>
            </w:r>
          </w:p>
        </w:tc>
        <w:tc>
          <w:tcPr>
            <w:tcW w:w="3488" w:type="dxa"/>
          </w:tcPr>
          <w:p w:rsidR="005317DB" w:rsidRPr="005317DB" w:rsidRDefault="005317DB" w:rsidP="005317DB">
            <w:pPr>
              <w:pStyle w:val="TableParagraph"/>
              <w:ind w:right="958"/>
              <w:rPr>
                <w:sz w:val="24"/>
                <w:szCs w:val="24"/>
              </w:rPr>
            </w:pPr>
            <w:r w:rsidRPr="005317DB">
              <w:rPr>
                <w:sz w:val="24"/>
                <w:szCs w:val="24"/>
              </w:rPr>
              <w:t>Практикум. Умение</w:t>
            </w:r>
            <w:r w:rsidRPr="005317DB">
              <w:rPr>
                <w:spacing w:val="-67"/>
                <w:sz w:val="24"/>
                <w:szCs w:val="24"/>
              </w:rPr>
              <w:t xml:space="preserve"> </w:t>
            </w:r>
            <w:r w:rsidRPr="005317DB">
              <w:rPr>
                <w:sz w:val="24"/>
                <w:szCs w:val="24"/>
              </w:rPr>
              <w:t>находить</w:t>
            </w:r>
            <w:r w:rsidRPr="005317DB">
              <w:rPr>
                <w:spacing w:val="-2"/>
                <w:sz w:val="24"/>
                <w:szCs w:val="24"/>
              </w:rPr>
              <w:t xml:space="preserve"> </w:t>
            </w:r>
            <w:r w:rsidRPr="005317DB">
              <w:rPr>
                <w:sz w:val="24"/>
                <w:szCs w:val="24"/>
              </w:rPr>
              <w:t>в</w:t>
            </w:r>
            <w:r w:rsidRPr="005317DB">
              <w:rPr>
                <w:spacing w:val="-1"/>
                <w:sz w:val="24"/>
                <w:szCs w:val="24"/>
              </w:rPr>
              <w:t xml:space="preserve"> </w:t>
            </w:r>
            <w:r w:rsidRPr="005317DB">
              <w:rPr>
                <w:sz w:val="24"/>
                <w:szCs w:val="24"/>
              </w:rPr>
              <w:t>тексте</w:t>
            </w:r>
          </w:p>
          <w:p w:rsidR="005317DB" w:rsidRPr="005317DB" w:rsidRDefault="005317DB" w:rsidP="005317DB">
            <w:pPr>
              <w:pStyle w:val="TableParagraph"/>
              <w:ind w:right="250"/>
              <w:rPr>
                <w:sz w:val="24"/>
                <w:szCs w:val="24"/>
              </w:rPr>
            </w:pPr>
            <w:r w:rsidRPr="005317DB">
              <w:rPr>
                <w:sz w:val="24"/>
                <w:szCs w:val="24"/>
              </w:rPr>
              <w:t>художественные средства</w:t>
            </w:r>
            <w:r w:rsidRPr="005317DB">
              <w:rPr>
                <w:spacing w:val="-67"/>
                <w:sz w:val="24"/>
                <w:szCs w:val="24"/>
              </w:rPr>
              <w:t xml:space="preserve"> </w:t>
            </w:r>
            <w:r w:rsidRPr="005317DB">
              <w:rPr>
                <w:sz w:val="24"/>
                <w:szCs w:val="24"/>
              </w:rPr>
              <w:t>выразительности.</w:t>
            </w:r>
          </w:p>
          <w:p w:rsidR="005317DB" w:rsidRPr="005317DB" w:rsidRDefault="005317DB" w:rsidP="005317DB">
            <w:pPr>
              <w:pStyle w:val="TableParagraph"/>
              <w:ind w:right="303"/>
              <w:rPr>
                <w:sz w:val="24"/>
                <w:szCs w:val="24"/>
              </w:rPr>
            </w:pPr>
            <w:r w:rsidRPr="005317DB">
              <w:rPr>
                <w:sz w:val="24"/>
                <w:szCs w:val="24"/>
              </w:rPr>
              <w:t>Синтаксические средства</w:t>
            </w:r>
            <w:r w:rsidRPr="005317DB">
              <w:rPr>
                <w:spacing w:val="-67"/>
                <w:sz w:val="24"/>
                <w:szCs w:val="24"/>
              </w:rPr>
              <w:t xml:space="preserve"> </w:t>
            </w:r>
            <w:r w:rsidRPr="005317DB">
              <w:rPr>
                <w:sz w:val="24"/>
                <w:szCs w:val="24"/>
              </w:rPr>
              <w:t>выразительности.</w:t>
            </w:r>
          </w:p>
        </w:tc>
        <w:tc>
          <w:tcPr>
            <w:tcW w:w="1207" w:type="dxa"/>
          </w:tcPr>
          <w:p w:rsidR="005317DB" w:rsidRPr="005317DB" w:rsidRDefault="005317DB" w:rsidP="005317DB">
            <w:pPr>
              <w:pStyle w:val="TableParagraph"/>
              <w:rPr>
                <w:sz w:val="24"/>
                <w:szCs w:val="24"/>
              </w:rPr>
            </w:pPr>
            <w:r w:rsidRPr="005317DB">
              <w:rPr>
                <w:sz w:val="24"/>
                <w:szCs w:val="24"/>
              </w:rPr>
              <w:t>5</w:t>
            </w:r>
          </w:p>
        </w:tc>
        <w:tc>
          <w:tcPr>
            <w:tcW w:w="4002" w:type="dxa"/>
          </w:tcPr>
          <w:p w:rsidR="005317DB" w:rsidRPr="005317DB" w:rsidRDefault="005317DB" w:rsidP="005317DB">
            <w:pPr>
              <w:pStyle w:val="TableParagraph"/>
              <w:ind w:left="106"/>
              <w:rPr>
                <w:sz w:val="24"/>
                <w:szCs w:val="24"/>
              </w:rPr>
            </w:pPr>
            <w:r w:rsidRPr="005317DB">
              <w:rPr>
                <w:sz w:val="24"/>
                <w:szCs w:val="24"/>
              </w:rPr>
              <w:t>Практическая</w:t>
            </w:r>
            <w:r w:rsidRPr="005317DB">
              <w:rPr>
                <w:spacing w:val="-5"/>
                <w:sz w:val="24"/>
                <w:szCs w:val="24"/>
              </w:rPr>
              <w:t xml:space="preserve"> </w:t>
            </w:r>
            <w:r w:rsidRPr="005317DB">
              <w:rPr>
                <w:sz w:val="24"/>
                <w:szCs w:val="24"/>
              </w:rPr>
              <w:t>работа.</w:t>
            </w:r>
          </w:p>
        </w:tc>
      </w:tr>
      <w:tr w:rsidR="005317DB" w:rsidRPr="005317DB" w:rsidTr="005317DB">
        <w:trPr>
          <w:trHeight w:val="707"/>
        </w:trPr>
        <w:tc>
          <w:tcPr>
            <w:tcW w:w="1046" w:type="dxa"/>
          </w:tcPr>
          <w:p w:rsidR="005317DB" w:rsidRPr="005317DB" w:rsidRDefault="005317DB" w:rsidP="005317DB">
            <w:pPr>
              <w:pStyle w:val="TableParagraph"/>
              <w:ind w:left="107"/>
              <w:rPr>
                <w:sz w:val="24"/>
                <w:szCs w:val="24"/>
              </w:rPr>
            </w:pPr>
            <w:r w:rsidRPr="005317DB">
              <w:rPr>
                <w:sz w:val="24"/>
                <w:szCs w:val="24"/>
              </w:rPr>
              <w:t>9.</w:t>
            </w:r>
          </w:p>
        </w:tc>
        <w:tc>
          <w:tcPr>
            <w:tcW w:w="3488" w:type="dxa"/>
          </w:tcPr>
          <w:p w:rsidR="005317DB" w:rsidRPr="005317DB" w:rsidRDefault="005317DB" w:rsidP="005317DB">
            <w:pPr>
              <w:pStyle w:val="TableParagraph"/>
              <w:ind w:right="92"/>
              <w:jc w:val="both"/>
              <w:rPr>
                <w:sz w:val="24"/>
                <w:szCs w:val="24"/>
              </w:rPr>
            </w:pPr>
            <w:r w:rsidRPr="005317DB">
              <w:rPr>
                <w:sz w:val="24"/>
                <w:szCs w:val="24"/>
              </w:rPr>
              <w:t>Способы и приёмы сжатия</w:t>
            </w:r>
            <w:r w:rsidRPr="005317DB">
              <w:rPr>
                <w:spacing w:val="1"/>
                <w:sz w:val="24"/>
                <w:szCs w:val="24"/>
              </w:rPr>
              <w:t xml:space="preserve"> </w:t>
            </w:r>
            <w:r w:rsidRPr="005317DB">
              <w:rPr>
                <w:sz w:val="24"/>
                <w:szCs w:val="24"/>
              </w:rPr>
              <w:t>текста:</w:t>
            </w:r>
            <w:r w:rsidRPr="005317DB">
              <w:rPr>
                <w:spacing w:val="1"/>
                <w:sz w:val="24"/>
                <w:szCs w:val="24"/>
              </w:rPr>
              <w:t xml:space="preserve"> </w:t>
            </w:r>
            <w:r w:rsidRPr="005317DB">
              <w:rPr>
                <w:sz w:val="24"/>
                <w:szCs w:val="24"/>
              </w:rPr>
              <w:t>учимся</w:t>
            </w:r>
            <w:r w:rsidRPr="005317DB">
              <w:rPr>
                <w:spacing w:val="1"/>
                <w:sz w:val="24"/>
                <w:szCs w:val="24"/>
              </w:rPr>
              <w:t xml:space="preserve"> </w:t>
            </w:r>
            <w:r w:rsidRPr="005317DB">
              <w:rPr>
                <w:sz w:val="24"/>
                <w:szCs w:val="24"/>
              </w:rPr>
              <w:t>сжимать</w:t>
            </w:r>
            <w:r w:rsidRPr="005317DB">
              <w:rPr>
                <w:spacing w:val="1"/>
                <w:sz w:val="24"/>
                <w:szCs w:val="24"/>
              </w:rPr>
              <w:t xml:space="preserve"> </w:t>
            </w:r>
            <w:r w:rsidRPr="005317DB">
              <w:rPr>
                <w:sz w:val="24"/>
                <w:szCs w:val="24"/>
              </w:rPr>
              <w:t>текст.</w:t>
            </w:r>
          </w:p>
        </w:tc>
        <w:tc>
          <w:tcPr>
            <w:tcW w:w="1207" w:type="dxa"/>
          </w:tcPr>
          <w:p w:rsidR="005317DB" w:rsidRPr="005317DB" w:rsidRDefault="005317DB" w:rsidP="005317DB">
            <w:pPr>
              <w:pStyle w:val="TableParagraph"/>
              <w:rPr>
                <w:sz w:val="24"/>
                <w:szCs w:val="24"/>
              </w:rPr>
            </w:pPr>
            <w:r w:rsidRPr="005317DB">
              <w:rPr>
                <w:sz w:val="24"/>
                <w:szCs w:val="24"/>
              </w:rPr>
              <w:t>4</w:t>
            </w:r>
          </w:p>
        </w:tc>
        <w:tc>
          <w:tcPr>
            <w:tcW w:w="4002" w:type="dxa"/>
          </w:tcPr>
          <w:p w:rsidR="005317DB" w:rsidRPr="005317DB" w:rsidRDefault="005317DB" w:rsidP="005317DB">
            <w:pPr>
              <w:pStyle w:val="TableParagraph"/>
              <w:ind w:left="106" w:right="1653"/>
              <w:rPr>
                <w:sz w:val="24"/>
                <w:szCs w:val="24"/>
              </w:rPr>
            </w:pPr>
            <w:r w:rsidRPr="005317DB">
              <w:rPr>
                <w:sz w:val="24"/>
                <w:szCs w:val="24"/>
              </w:rPr>
              <w:t>Работа с текстом.</w:t>
            </w:r>
            <w:r w:rsidRPr="005317DB">
              <w:rPr>
                <w:spacing w:val="1"/>
                <w:sz w:val="24"/>
                <w:szCs w:val="24"/>
              </w:rPr>
              <w:t xml:space="preserve"> </w:t>
            </w:r>
            <w:r w:rsidRPr="005317DB">
              <w:rPr>
                <w:sz w:val="24"/>
                <w:szCs w:val="24"/>
              </w:rPr>
              <w:t>Подготовка</w:t>
            </w:r>
            <w:r w:rsidRPr="005317DB">
              <w:rPr>
                <w:spacing w:val="-3"/>
                <w:sz w:val="24"/>
                <w:szCs w:val="24"/>
              </w:rPr>
              <w:t xml:space="preserve"> </w:t>
            </w:r>
            <w:r w:rsidRPr="005317DB">
              <w:rPr>
                <w:sz w:val="24"/>
                <w:szCs w:val="24"/>
              </w:rPr>
              <w:t>к</w:t>
            </w:r>
            <w:r w:rsidRPr="005317DB">
              <w:rPr>
                <w:spacing w:val="-4"/>
                <w:sz w:val="24"/>
                <w:szCs w:val="24"/>
              </w:rPr>
              <w:t xml:space="preserve"> </w:t>
            </w:r>
            <w:r w:rsidRPr="005317DB">
              <w:rPr>
                <w:sz w:val="24"/>
                <w:szCs w:val="24"/>
              </w:rPr>
              <w:t>ОГЭ</w:t>
            </w:r>
          </w:p>
        </w:tc>
      </w:tr>
      <w:tr w:rsidR="005317DB" w:rsidRPr="005317DB" w:rsidTr="00231937">
        <w:trPr>
          <w:trHeight w:val="1487"/>
        </w:trPr>
        <w:tc>
          <w:tcPr>
            <w:tcW w:w="1046" w:type="dxa"/>
          </w:tcPr>
          <w:p w:rsidR="005317DB" w:rsidRPr="005317DB" w:rsidRDefault="005317DB" w:rsidP="005317DB">
            <w:pPr>
              <w:pStyle w:val="TableParagraph"/>
              <w:ind w:left="107"/>
              <w:rPr>
                <w:sz w:val="24"/>
                <w:szCs w:val="24"/>
              </w:rPr>
            </w:pPr>
            <w:r w:rsidRPr="005317DB">
              <w:rPr>
                <w:sz w:val="24"/>
                <w:szCs w:val="24"/>
              </w:rPr>
              <w:t>10.</w:t>
            </w:r>
          </w:p>
        </w:tc>
        <w:tc>
          <w:tcPr>
            <w:tcW w:w="3488" w:type="dxa"/>
          </w:tcPr>
          <w:p w:rsidR="005317DB" w:rsidRPr="005317DB" w:rsidRDefault="005317DB" w:rsidP="005317DB">
            <w:pPr>
              <w:pStyle w:val="TableParagraph"/>
              <w:ind w:right="422"/>
              <w:rPr>
                <w:sz w:val="24"/>
                <w:szCs w:val="24"/>
              </w:rPr>
            </w:pPr>
            <w:r w:rsidRPr="005317DB">
              <w:rPr>
                <w:sz w:val="24"/>
                <w:szCs w:val="24"/>
              </w:rPr>
              <w:t>Разделение информации</w:t>
            </w:r>
            <w:r w:rsidRPr="005317DB">
              <w:rPr>
                <w:spacing w:val="-67"/>
                <w:sz w:val="24"/>
                <w:szCs w:val="24"/>
              </w:rPr>
              <w:t xml:space="preserve"> </w:t>
            </w:r>
            <w:r w:rsidRPr="005317DB">
              <w:rPr>
                <w:sz w:val="24"/>
                <w:szCs w:val="24"/>
              </w:rPr>
              <w:t>на</w:t>
            </w:r>
            <w:r w:rsidRPr="005317DB">
              <w:rPr>
                <w:spacing w:val="-1"/>
                <w:sz w:val="24"/>
                <w:szCs w:val="24"/>
              </w:rPr>
              <w:t xml:space="preserve"> </w:t>
            </w:r>
            <w:r w:rsidRPr="005317DB">
              <w:rPr>
                <w:sz w:val="24"/>
                <w:szCs w:val="24"/>
              </w:rPr>
              <w:t>главную</w:t>
            </w:r>
            <w:r w:rsidRPr="005317DB">
              <w:rPr>
                <w:spacing w:val="-1"/>
                <w:sz w:val="24"/>
                <w:szCs w:val="24"/>
              </w:rPr>
              <w:t xml:space="preserve"> </w:t>
            </w:r>
            <w:r w:rsidRPr="005317DB">
              <w:rPr>
                <w:sz w:val="24"/>
                <w:szCs w:val="24"/>
              </w:rPr>
              <w:t>и</w:t>
            </w:r>
          </w:p>
          <w:p w:rsidR="005317DB" w:rsidRPr="005317DB" w:rsidRDefault="005317DB" w:rsidP="005317DB">
            <w:pPr>
              <w:pStyle w:val="TableParagraph"/>
              <w:ind w:right="372"/>
              <w:rPr>
                <w:sz w:val="24"/>
                <w:szCs w:val="24"/>
              </w:rPr>
            </w:pPr>
            <w:r w:rsidRPr="005317DB">
              <w:rPr>
                <w:sz w:val="24"/>
                <w:szCs w:val="24"/>
              </w:rPr>
              <w:t>второстепенную: учимся</w:t>
            </w:r>
            <w:r w:rsidRPr="005317DB">
              <w:rPr>
                <w:spacing w:val="-68"/>
                <w:sz w:val="24"/>
                <w:szCs w:val="24"/>
              </w:rPr>
              <w:t xml:space="preserve"> </w:t>
            </w:r>
            <w:r w:rsidRPr="005317DB">
              <w:rPr>
                <w:sz w:val="24"/>
                <w:szCs w:val="24"/>
              </w:rPr>
              <w:t>сжимать</w:t>
            </w:r>
            <w:r w:rsidRPr="005317DB">
              <w:rPr>
                <w:spacing w:val="-1"/>
                <w:sz w:val="24"/>
                <w:szCs w:val="24"/>
              </w:rPr>
              <w:t xml:space="preserve"> </w:t>
            </w:r>
            <w:r w:rsidRPr="005317DB">
              <w:rPr>
                <w:sz w:val="24"/>
                <w:szCs w:val="24"/>
              </w:rPr>
              <w:t>текст.</w:t>
            </w:r>
          </w:p>
        </w:tc>
        <w:tc>
          <w:tcPr>
            <w:tcW w:w="1207" w:type="dxa"/>
          </w:tcPr>
          <w:p w:rsidR="005317DB" w:rsidRPr="005317DB" w:rsidRDefault="005317DB" w:rsidP="005317DB">
            <w:pPr>
              <w:pStyle w:val="TableParagraph"/>
              <w:rPr>
                <w:sz w:val="24"/>
                <w:szCs w:val="24"/>
              </w:rPr>
            </w:pPr>
            <w:r w:rsidRPr="005317DB">
              <w:rPr>
                <w:sz w:val="24"/>
                <w:szCs w:val="24"/>
              </w:rPr>
              <w:t>4</w:t>
            </w:r>
          </w:p>
        </w:tc>
        <w:tc>
          <w:tcPr>
            <w:tcW w:w="4002" w:type="dxa"/>
          </w:tcPr>
          <w:p w:rsidR="005317DB" w:rsidRPr="005317DB" w:rsidRDefault="005317DB" w:rsidP="005317DB">
            <w:pPr>
              <w:pStyle w:val="TableParagraph"/>
              <w:ind w:left="106"/>
              <w:rPr>
                <w:sz w:val="24"/>
                <w:szCs w:val="24"/>
              </w:rPr>
            </w:pPr>
            <w:r w:rsidRPr="005317DB">
              <w:rPr>
                <w:sz w:val="24"/>
                <w:szCs w:val="24"/>
              </w:rPr>
              <w:t>Практическая работа</w:t>
            </w:r>
            <w:r w:rsidRPr="005317DB">
              <w:rPr>
                <w:spacing w:val="1"/>
                <w:sz w:val="24"/>
                <w:szCs w:val="24"/>
              </w:rPr>
              <w:t xml:space="preserve"> </w:t>
            </w:r>
            <w:r w:rsidRPr="005317DB">
              <w:rPr>
                <w:sz w:val="24"/>
                <w:szCs w:val="24"/>
              </w:rPr>
              <w:t>над</w:t>
            </w:r>
            <w:r w:rsidRPr="005317DB">
              <w:rPr>
                <w:spacing w:val="-68"/>
                <w:sz w:val="24"/>
                <w:szCs w:val="24"/>
              </w:rPr>
              <w:t xml:space="preserve"> </w:t>
            </w:r>
            <w:r w:rsidRPr="005317DB">
              <w:rPr>
                <w:sz w:val="24"/>
                <w:szCs w:val="24"/>
              </w:rPr>
              <w:t>умением</w:t>
            </w:r>
            <w:r w:rsidRPr="005317DB">
              <w:rPr>
                <w:spacing w:val="-1"/>
                <w:sz w:val="24"/>
                <w:szCs w:val="24"/>
              </w:rPr>
              <w:t xml:space="preserve"> </w:t>
            </w:r>
            <w:r w:rsidRPr="005317DB">
              <w:rPr>
                <w:sz w:val="24"/>
                <w:szCs w:val="24"/>
              </w:rPr>
              <w:t>сжимать</w:t>
            </w:r>
            <w:r w:rsidRPr="005317DB">
              <w:rPr>
                <w:spacing w:val="-2"/>
                <w:sz w:val="24"/>
                <w:szCs w:val="24"/>
              </w:rPr>
              <w:t xml:space="preserve"> </w:t>
            </w:r>
            <w:r w:rsidRPr="005317DB">
              <w:rPr>
                <w:sz w:val="24"/>
                <w:szCs w:val="24"/>
              </w:rPr>
              <w:t>текст.</w:t>
            </w:r>
          </w:p>
        </w:tc>
      </w:tr>
    </w:tbl>
    <w:p w:rsidR="005317DB" w:rsidRPr="005317DB" w:rsidRDefault="005317DB" w:rsidP="005317DB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5317DB" w:rsidRPr="005317DB">
          <w:pgSz w:w="11910" w:h="16840"/>
          <w:pgMar w:top="1040" w:right="440" w:bottom="280" w:left="1480" w:header="720" w:footer="720" w:gutter="0"/>
          <w:cols w:space="720"/>
        </w:sect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6"/>
        <w:gridCol w:w="3488"/>
        <w:gridCol w:w="1207"/>
        <w:gridCol w:w="4002"/>
      </w:tblGrid>
      <w:tr w:rsidR="005317DB" w:rsidRPr="005317DB" w:rsidTr="005317DB">
        <w:trPr>
          <w:trHeight w:val="840"/>
        </w:trPr>
        <w:tc>
          <w:tcPr>
            <w:tcW w:w="1046" w:type="dxa"/>
          </w:tcPr>
          <w:p w:rsidR="005317DB" w:rsidRPr="005317DB" w:rsidRDefault="005317DB" w:rsidP="005317DB">
            <w:pPr>
              <w:pStyle w:val="TableParagraph"/>
              <w:ind w:left="107"/>
              <w:rPr>
                <w:sz w:val="24"/>
                <w:szCs w:val="24"/>
              </w:rPr>
            </w:pPr>
            <w:r w:rsidRPr="005317DB">
              <w:rPr>
                <w:sz w:val="24"/>
                <w:szCs w:val="24"/>
              </w:rPr>
              <w:lastRenderedPageBreak/>
              <w:t>11.</w:t>
            </w:r>
          </w:p>
        </w:tc>
        <w:tc>
          <w:tcPr>
            <w:tcW w:w="3488" w:type="dxa"/>
          </w:tcPr>
          <w:p w:rsidR="005317DB" w:rsidRPr="005317DB" w:rsidRDefault="005317DB" w:rsidP="005317DB">
            <w:pPr>
              <w:pStyle w:val="TableParagraph"/>
              <w:rPr>
                <w:sz w:val="24"/>
                <w:szCs w:val="24"/>
              </w:rPr>
            </w:pPr>
            <w:r w:rsidRPr="005317DB">
              <w:rPr>
                <w:sz w:val="24"/>
                <w:szCs w:val="24"/>
              </w:rPr>
              <w:t>Итоговое</w:t>
            </w:r>
            <w:r w:rsidRPr="005317DB">
              <w:rPr>
                <w:spacing w:val="-3"/>
                <w:sz w:val="24"/>
                <w:szCs w:val="24"/>
              </w:rPr>
              <w:t xml:space="preserve"> </w:t>
            </w:r>
            <w:r w:rsidRPr="005317DB">
              <w:rPr>
                <w:sz w:val="24"/>
                <w:szCs w:val="24"/>
              </w:rPr>
              <w:t>занятие:</w:t>
            </w:r>
          </w:p>
          <w:p w:rsidR="005317DB" w:rsidRPr="005317DB" w:rsidRDefault="005317DB" w:rsidP="005317DB">
            <w:pPr>
              <w:pStyle w:val="TableParagraph"/>
              <w:ind w:right="664"/>
              <w:rPr>
                <w:sz w:val="24"/>
                <w:szCs w:val="24"/>
              </w:rPr>
            </w:pPr>
            <w:r w:rsidRPr="005317DB">
              <w:rPr>
                <w:sz w:val="24"/>
                <w:szCs w:val="24"/>
              </w:rPr>
              <w:t>использование разных</w:t>
            </w:r>
            <w:r w:rsidRPr="005317DB">
              <w:rPr>
                <w:spacing w:val="-68"/>
                <w:sz w:val="24"/>
                <w:szCs w:val="24"/>
              </w:rPr>
              <w:t xml:space="preserve"> </w:t>
            </w:r>
            <w:r w:rsidRPr="005317DB">
              <w:rPr>
                <w:sz w:val="24"/>
                <w:szCs w:val="24"/>
              </w:rPr>
              <w:t>приемов</w:t>
            </w:r>
            <w:r w:rsidRPr="005317DB">
              <w:rPr>
                <w:spacing w:val="-3"/>
                <w:sz w:val="24"/>
                <w:szCs w:val="24"/>
              </w:rPr>
              <w:t xml:space="preserve"> </w:t>
            </w:r>
            <w:r w:rsidRPr="005317DB">
              <w:rPr>
                <w:sz w:val="24"/>
                <w:szCs w:val="24"/>
              </w:rPr>
              <w:t>сжатия.</w:t>
            </w:r>
          </w:p>
        </w:tc>
        <w:tc>
          <w:tcPr>
            <w:tcW w:w="1207" w:type="dxa"/>
          </w:tcPr>
          <w:p w:rsidR="005317DB" w:rsidRPr="005317DB" w:rsidRDefault="005317DB" w:rsidP="005317DB">
            <w:pPr>
              <w:pStyle w:val="TableParagraph"/>
              <w:rPr>
                <w:sz w:val="24"/>
                <w:szCs w:val="24"/>
              </w:rPr>
            </w:pPr>
            <w:r w:rsidRPr="005317DB">
              <w:rPr>
                <w:sz w:val="24"/>
                <w:szCs w:val="24"/>
              </w:rPr>
              <w:t>4</w:t>
            </w:r>
          </w:p>
        </w:tc>
        <w:tc>
          <w:tcPr>
            <w:tcW w:w="4002" w:type="dxa"/>
          </w:tcPr>
          <w:p w:rsidR="005317DB" w:rsidRPr="005317DB" w:rsidRDefault="005317DB" w:rsidP="005317DB">
            <w:pPr>
              <w:pStyle w:val="TableParagraph"/>
              <w:ind w:left="106" w:right="969"/>
              <w:rPr>
                <w:sz w:val="24"/>
                <w:szCs w:val="24"/>
              </w:rPr>
            </w:pPr>
            <w:r w:rsidRPr="005317DB">
              <w:rPr>
                <w:sz w:val="24"/>
                <w:szCs w:val="24"/>
              </w:rPr>
              <w:t>Р.Р Сжатое изложение в</w:t>
            </w:r>
            <w:r w:rsidRPr="005317DB">
              <w:rPr>
                <w:spacing w:val="-67"/>
                <w:sz w:val="24"/>
                <w:szCs w:val="24"/>
              </w:rPr>
              <w:t xml:space="preserve"> </w:t>
            </w:r>
            <w:r w:rsidRPr="005317DB">
              <w:rPr>
                <w:sz w:val="24"/>
                <w:szCs w:val="24"/>
              </w:rPr>
              <w:t>формате ОГЭ.</w:t>
            </w:r>
          </w:p>
        </w:tc>
      </w:tr>
      <w:tr w:rsidR="005317DB" w:rsidRPr="005317DB" w:rsidTr="00231937">
        <w:trPr>
          <w:trHeight w:val="498"/>
        </w:trPr>
        <w:tc>
          <w:tcPr>
            <w:tcW w:w="1046" w:type="dxa"/>
          </w:tcPr>
          <w:p w:rsidR="005317DB" w:rsidRPr="005317DB" w:rsidRDefault="005317DB" w:rsidP="005317D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488" w:type="dxa"/>
          </w:tcPr>
          <w:p w:rsidR="005317DB" w:rsidRPr="005317DB" w:rsidRDefault="005317DB" w:rsidP="005317D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07" w:type="dxa"/>
          </w:tcPr>
          <w:p w:rsidR="005317DB" w:rsidRPr="005317DB" w:rsidRDefault="005317DB" w:rsidP="005317DB">
            <w:pPr>
              <w:pStyle w:val="TableParagraph"/>
              <w:rPr>
                <w:sz w:val="24"/>
                <w:szCs w:val="24"/>
              </w:rPr>
            </w:pPr>
            <w:r w:rsidRPr="005317DB">
              <w:rPr>
                <w:sz w:val="24"/>
                <w:szCs w:val="24"/>
              </w:rPr>
              <w:t>34</w:t>
            </w:r>
          </w:p>
        </w:tc>
        <w:tc>
          <w:tcPr>
            <w:tcW w:w="4002" w:type="dxa"/>
          </w:tcPr>
          <w:p w:rsidR="005317DB" w:rsidRPr="005317DB" w:rsidRDefault="005317DB" w:rsidP="005317D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5317DB" w:rsidRPr="005317DB" w:rsidRDefault="005317DB" w:rsidP="005317DB">
      <w:pPr>
        <w:pStyle w:val="a5"/>
        <w:rPr>
          <w:b/>
          <w:sz w:val="24"/>
          <w:szCs w:val="24"/>
        </w:rPr>
      </w:pPr>
    </w:p>
    <w:p w:rsidR="005317DB" w:rsidRPr="005317DB" w:rsidRDefault="005317DB" w:rsidP="005317DB">
      <w:pPr>
        <w:spacing w:before="223" w:line="240" w:lineRule="auto"/>
        <w:ind w:left="557" w:right="74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17DB">
        <w:rPr>
          <w:rFonts w:ascii="Times New Roman" w:hAnsi="Times New Roman" w:cs="Times New Roman"/>
          <w:b/>
          <w:sz w:val="24"/>
          <w:szCs w:val="24"/>
        </w:rPr>
        <w:t>Тематическое</w:t>
      </w:r>
      <w:r w:rsidRPr="005317DB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5317DB">
        <w:rPr>
          <w:rFonts w:ascii="Times New Roman" w:hAnsi="Times New Roman" w:cs="Times New Roman"/>
          <w:b/>
          <w:sz w:val="24"/>
          <w:szCs w:val="24"/>
        </w:rPr>
        <w:t>планирование</w:t>
      </w:r>
      <w:r w:rsidRPr="005317DB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5317DB">
        <w:rPr>
          <w:rFonts w:ascii="Times New Roman" w:hAnsi="Times New Roman" w:cs="Times New Roman"/>
          <w:b/>
          <w:sz w:val="24"/>
          <w:szCs w:val="24"/>
        </w:rPr>
        <w:t>занятий</w:t>
      </w:r>
      <w:r w:rsidRPr="005317DB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5317DB">
        <w:rPr>
          <w:rFonts w:ascii="Times New Roman" w:hAnsi="Times New Roman" w:cs="Times New Roman"/>
          <w:b/>
          <w:sz w:val="24"/>
          <w:szCs w:val="24"/>
        </w:rPr>
        <w:t>элективного</w:t>
      </w:r>
      <w:r w:rsidRPr="005317DB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5317DB">
        <w:rPr>
          <w:rFonts w:ascii="Times New Roman" w:hAnsi="Times New Roman" w:cs="Times New Roman"/>
          <w:b/>
          <w:sz w:val="24"/>
          <w:szCs w:val="24"/>
        </w:rPr>
        <w:t>курса</w:t>
      </w:r>
    </w:p>
    <w:p w:rsidR="005317DB" w:rsidRPr="005317DB" w:rsidRDefault="005317DB" w:rsidP="005317DB">
      <w:pPr>
        <w:pStyle w:val="1"/>
        <w:spacing w:before="3" w:line="240" w:lineRule="auto"/>
        <w:ind w:right="742"/>
        <w:rPr>
          <w:rFonts w:ascii="Times New Roman" w:hAnsi="Times New Roman" w:cs="Times New Roman"/>
          <w:sz w:val="24"/>
          <w:szCs w:val="24"/>
        </w:rPr>
      </w:pPr>
      <w:r w:rsidRPr="005317DB">
        <w:rPr>
          <w:rFonts w:ascii="Times New Roman" w:hAnsi="Times New Roman" w:cs="Times New Roman"/>
          <w:sz w:val="24"/>
          <w:szCs w:val="24"/>
        </w:rPr>
        <w:t>«Работа</w:t>
      </w:r>
      <w:r w:rsidRPr="005317D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317DB">
        <w:rPr>
          <w:rFonts w:ascii="Times New Roman" w:hAnsi="Times New Roman" w:cs="Times New Roman"/>
          <w:sz w:val="24"/>
          <w:szCs w:val="24"/>
        </w:rPr>
        <w:t>с</w:t>
      </w:r>
      <w:r w:rsidRPr="005317D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317DB">
        <w:rPr>
          <w:rFonts w:ascii="Times New Roman" w:hAnsi="Times New Roman" w:cs="Times New Roman"/>
          <w:sz w:val="24"/>
          <w:szCs w:val="24"/>
        </w:rPr>
        <w:t>текстом».</w:t>
      </w:r>
    </w:p>
    <w:p w:rsidR="005317DB" w:rsidRPr="005317DB" w:rsidRDefault="005317DB" w:rsidP="005317DB">
      <w:pPr>
        <w:pStyle w:val="a5"/>
        <w:spacing w:before="1" w:after="1"/>
        <w:rPr>
          <w:b/>
          <w:sz w:val="24"/>
          <w:szCs w:val="24"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8"/>
        <w:gridCol w:w="6695"/>
        <w:gridCol w:w="1236"/>
        <w:gridCol w:w="920"/>
      </w:tblGrid>
      <w:tr w:rsidR="005317DB" w:rsidRPr="005317DB" w:rsidTr="00231937">
        <w:trPr>
          <w:trHeight w:val="642"/>
        </w:trPr>
        <w:tc>
          <w:tcPr>
            <w:tcW w:w="818" w:type="dxa"/>
            <w:vMerge w:val="restart"/>
          </w:tcPr>
          <w:p w:rsidR="005317DB" w:rsidRPr="005317DB" w:rsidRDefault="005317DB" w:rsidP="005317DB">
            <w:pPr>
              <w:pStyle w:val="TableParagraph"/>
              <w:ind w:left="275"/>
              <w:rPr>
                <w:sz w:val="24"/>
                <w:szCs w:val="24"/>
              </w:rPr>
            </w:pPr>
            <w:r w:rsidRPr="005317DB">
              <w:rPr>
                <w:sz w:val="24"/>
                <w:szCs w:val="24"/>
              </w:rPr>
              <w:t>№</w:t>
            </w:r>
          </w:p>
        </w:tc>
        <w:tc>
          <w:tcPr>
            <w:tcW w:w="6695" w:type="dxa"/>
            <w:vMerge w:val="restart"/>
          </w:tcPr>
          <w:p w:rsidR="005317DB" w:rsidRPr="005317DB" w:rsidRDefault="005317DB" w:rsidP="005317DB">
            <w:pPr>
              <w:pStyle w:val="TableParagraph"/>
              <w:rPr>
                <w:sz w:val="24"/>
                <w:szCs w:val="24"/>
              </w:rPr>
            </w:pPr>
            <w:r w:rsidRPr="005317DB">
              <w:rPr>
                <w:sz w:val="24"/>
                <w:szCs w:val="24"/>
              </w:rPr>
              <w:t>Темы</w:t>
            </w:r>
            <w:r w:rsidRPr="005317DB">
              <w:rPr>
                <w:spacing w:val="-2"/>
                <w:sz w:val="24"/>
                <w:szCs w:val="24"/>
              </w:rPr>
              <w:t xml:space="preserve"> </w:t>
            </w:r>
            <w:r w:rsidRPr="005317DB">
              <w:rPr>
                <w:sz w:val="24"/>
                <w:szCs w:val="24"/>
              </w:rPr>
              <w:t>занятий</w:t>
            </w:r>
          </w:p>
        </w:tc>
        <w:tc>
          <w:tcPr>
            <w:tcW w:w="2156" w:type="dxa"/>
            <w:gridSpan w:val="2"/>
          </w:tcPr>
          <w:p w:rsidR="005317DB" w:rsidRPr="005317DB" w:rsidRDefault="005317DB" w:rsidP="005317DB">
            <w:pPr>
              <w:pStyle w:val="TableParagraph"/>
              <w:ind w:left="105"/>
              <w:rPr>
                <w:sz w:val="24"/>
                <w:szCs w:val="24"/>
              </w:rPr>
            </w:pPr>
            <w:r w:rsidRPr="005317DB">
              <w:rPr>
                <w:sz w:val="24"/>
                <w:szCs w:val="24"/>
              </w:rPr>
              <w:t>Дата</w:t>
            </w:r>
          </w:p>
          <w:p w:rsidR="005317DB" w:rsidRPr="005317DB" w:rsidRDefault="005317DB" w:rsidP="005317DB">
            <w:pPr>
              <w:pStyle w:val="TableParagraph"/>
              <w:ind w:left="105"/>
              <w:rPr>
                <w:sz w:val="24"/>
                <w:szCs w:val="24"/>
              </w:rPr>
            </w:pPr>
            <w:r w:rsidRPr="005317DB">
              <w:rPr>
                <w:sz w:val="24"/>
                <w:szCs w:val="24"/>
              </w:rPr>
              <w:t>проведения</w:t>
            </w:r>
          </w:p>
        </w:tc>
      </w:tr>
      <w:tr w:rsidR="005317DB" w:rsidRPr="005317DB" w:rsidTr="00231937">
        <w:trPr>
          <w:trHeight w:val="323"/>
        </w:trPr>
        <w:tc>
          <w:tcPr>
            <w:tcW w:w="818" w:type="dxa"/>
            <w:vMerge/>
            <w:tcBorders>
              <w:top w:val="nil"/>
            </w:tcBorders>
          </w:tcPr>
          <w:p w:rsidR="005317DB" w:rsidRPr="005317DB" w:rsidRDefault="005317DB" w:rsidP="005317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5" w:type="dxa"/>
            <w:vMerge/>
            <w:tcBorders>
              <w:top w:val="nil"/>
            </w:tcBorders>
          </w:tcPr>
          <w:p w:rsidR="005317DB" w:rsidRPr="005317DB" w:rsidRDefault="005317DB" w:rsidP="005317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</w:tcPr>
          <w:p w:rsidR="005317DB" w:rsidRPr="005317DB" w:rsidRDefault="005317DB" w:rsidP="005317DB">
            <w:pPr>
              <w:pStyle w:val="TableParagraph"/>
              <w:ind w:left="105"/>
              <w:rPr>
                <w:sz w:val="24"/>
                <w:szCs w:val="24"/>
              </w:rPr>
            </w:pPr>
            <w:r w:rsidRPr="005317DB">
              <w:rPr>
                <w:sz w:val="24"/>
                <w:szCs w:val="24"/>
              </w:rPr>
              <w:t>План</w:t>
            </w:r>
          </w:p>
        </w:tc>
        <w:tc>
          <w:tcPr>
            <w:tcW w:w="920" w:type="dxa"/>
          </w:tcPr>
          <w:p w:rsidR="005317DB" w:rsidRPr="005317DB" w:rsidRDefault="005317DB" w:rsidP="005317DB">
            <w:pPr>
              <w:pStyle w:val="TableParagraph"/>
              <w:rPr>
                <w:sz w:val="24"/>
                <w:szCs w:val="24"/>
              </w:rPr>
            </w:pPr>
            <w:r w:rsidRPr="005317DB">
              <w:rPr>
                <w:sz w:val="24"/>
                <w:szCs w:val="24"/>
              </w:rPr>
              <w:t>Факт</w:t>
            </w:r>
          </w:p>
        </w:tc>
      </w:tr>
      <w:tr w:rsidR="005317DB" w:rsidRPr="005317DB" w:rsidTr="00231937">
        <w:trPr>
          <w:trHeight w:val="321"/>
        </w:trPr>
        <w:tc>
          <w:tcPr>
            <w:tcW w:w="818" w:type="dxa"/>
          </w:tcPr>
          <w:p w:rsidR="005317DB" w:rsidRPr="005317DB" w:rsidRDefault="005317DB" w:rsidP="005317DB">
            <w:pPr>
              <w:pStyle w:val="TableParagraph"/>
              <w:ind w:left="467"/>
              <w:rPr>
                <w:sz w:val="24"/>
                <w:szCs w:val="24"/>
              </w:rPr>
            </w:pPr>
            <w:r w:rsidRPr="005317DB">
              <w:rPr>
                <w:sz w:val="24"/>
                <w:szCs w:val="24"/>
              </w:rPr>
              <w:t>1.</w:t>
            </w:r>
          </w:p>
        </w:tc>
        <w:tc>
          <w:tcPr>
            <w:tcW w:w="6695" w:type="dxa"/>
          </w:tcPr>
          <w:p w:rsidR="005317DB" w:rsidRPr="005317DB" w:rsidRDefault="005317DB" w:rsidP="005317DB">
            <w:pPr>
              <w:pStyle w:val="TableParagraph"/>
              <w:rPr>
                <w:sz w:val="24"/>
                <w:szCs w:val="24"/>
              </w:rPr>
            </w:pPr>
            <w:r w:rsidRPr="005317DB">
              <w:rPr>
                <w:sz w:val="24"/>
                <w:szCs w:val="24"/>
              </w:rPr>
              <w:t>Текст</w:t>
            </w:r>
            <w:r w:rsidRPr="005317DB">
              <w:rPr>
                <w:spacing w:val="-2"/>
                <w:sz w:val="24"/>
                <w:szCs w:val="24"/>
              </w:rPr>
              <w:t xml:space="preserve"> </w:t>
            </w:r>
            <w:r w:rsidRPr="005317DB">
              <w:rPr>
                <w:sz w:val="24"/>
                <w:szCs w:val="24"/>
              </w:rPr>
              <w:t>как</w:t>
            </w:r>
            <w:r w:rsidRPr="005317DB">
              <w:rPr>
                <w:spacing w:val="-1"/>
                <w:sz w:val="24"/>
                <w:szCs w:val="24"/>
              </w:rPr>
              <w:t xml:space="preserve"> </w:t>
            </w:r>
            <w:r w:rsidRPr="005317DB">
              <w:rPr>
                <w:sz w:val="24"/>
                <w:szCs w:val="24"/>
              </w:rPr>
              <w:t>единое</w:t>
            </w:r>
            <w:r w:rsidRPr="005317DB">
              <w:rPr>
                <w:spacing w:val="-1"/>
                <w:sz w:val="24"/>
                <w:szCs w:val="24"/>
              </w:rPr>
              <w:t xml:space="preserve"> </w:t>
            </w:r>
            <w:r w:rsidRPr="005317DB">
              <w:rPr>
                <w:sz w:val="24"/>
                <w:szCs w:val="24"/>
              </w:rPr>
              <w:t>целое.</w:t>
            </w:r>
          </w:p>
        </w:tc>
        <w:tc>
          <w:tcPr>
            <w:tcW w:w="1236" w:type="dxa"/>
          </w:tcPr>
          <w:p w:rsidR="005317DB" w:rsidRPr="005317DB" w:rsidRDefault="005317DB" w:rsidP="005317D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0" w:type="dxa"/>
          </w:tcPr>
          <w:p w:rsidR="005317DB" w:rsidRPr="005317DB" w:rsidRDefault="005317DB" w:rsidP="005317D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317DB" w:rsidRPr="005317DB" w:rsidTr="00231937">
        <w:trPr>
          <w:trHeight w:val="321"/>
        </w:trPr>
        <w:tc>
          <w:tcPr>
            <w:tcW w:w="818" w:type="dxa"/>
          </w:tcPr>
          <w:p w:rsidR="005317DB" w:rsidRPr="005317DB" w:rsidRDefault="005317DB" w:rsidP="005317DB">
            <w:pPr>
              <w:pStyle w:val="TableParagraph"/>
              <w:ind w:left="467"/>
              <w:rPr>
                <w:sz w:val="24"/>
                <w:szCs w:val="24"/>
              </w:rPr>
            </w:pPr>
            <w:r w:rsidRPr="005317DB">
              <w:rPr>
                <w:sz w:val="24"/>
                <w:szCs w:val="24"/>
              </w:rPr>
              <w:t>2.</w:t>
            </w:r>
          </w:p>
        </w:tc>
        <w:tc>
          <w:tcPr>
            <w:tcW w:w="6695" w:type="dxa"/>
          </w:tcPr>
          <w:p w:rsidR="005317DB" w:rsidRPr="005317DB" w:rsidRDefault="005317DB" w:rsidP="005317DB">
            <w:pPr>
              <w:pStyle w:val="TableParagraph"/>
              <w:rPr>
                <w:sz w:val="24"/>
                <w:szCs w:val="24"/>
              </w:rPr>
            </w:pPr>
            <w:r w:rsidRPr="005317DB">
              <w:rPr>
                <w:sz w:val="24"/>
                <w:szCs w:val="24"/>
              </w:rPr>
              <w:t>Способы</w:t>
            </w:r>
            <w:r w:rsidRPr="005317DB">
              <w:rPr>
                <w:spacing w:val="-2"/>
                <w:sz w:val="24"/>
                <w:szCs w:val="24"/>
              </w:rPr>
              <w:t xml:space="preserve"> </w:t>
            </w:r>
            <w:r w:rsidRPr="005317DB">
              <w:rPr>
                <w:sz w:val="24"/>
                <w:szCs w:val="24"/>
              </w:rPr>
              <w:t>выражения</w:t>
            </w:r>
            <w:r w:rsidRPr="005317DB">
              <w:rPr>
                <w:spacing w:val="-2"/>
                <w:sz w:val="24"/>
                <w:szCs w:val="24"/>
              </w:rPr>
              <w:t xml:space="preserve"> </w:t>
            </w:r>
            <w:r w:rsidRPr="005317DB">
              <w:rPr>
                <w:sz w:val="24"/>
                <w:szCs w:val="24"/>
              </w:rPr>
              <w:t>темы</w:t>
            </w:r>
            <w:r w:rsidRPr="005317DB">
              <w:rPr>
                <w:spacing w:val="-2"/>
                <w:sz w:val="24"/>
                <w:szCs w:val="24"/>
              </w:rPr>
              <w:t xml:space="preserve"> </w:t>
            </w:r>
            <w:r w:rsidRPr="005317DB">
              <w:rPr>
                <w:sz w:val="24"/>
                <w:szCs w:val="24"/>
              </w:rPr>
              <w:t>(цельность</w:t>
            </w:r>
            <w:r w:rsidRPr="005317DB">
              <w:rPr>
                <w:spacing w:val="-3"/>
                <w:sz w:val="24"/>
                <w:szCs w:val="24"/>
              </w:rPr>
              <w:t xml:space="preserve"> </w:t>
            </w:r>
            <w:r w:rsidRPr="005317DB">
              <w:rPr>
                <w:sz w:val="24"/>
                <w:szCs w:val="24"/>
              </w:rPr>
              <w:t>текста).</w:t>
            </w:r>
          </w:p>
        </w:tc>
        <w:tc>
          <w:tcPr>
            <w:tcW w:w="1236" w:type="dxa"/>
          </w:tcPr>
          <w:p w:rsidR="005317DB" w:rsidRPr="005317DB" w:rsidRDefault="005317DB" w:rsidP="005317D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0" w:type="dxa"/>
          </w:tcPr>
          <w:p w:rsidR="005317DB" w:rsidRPr="005317DB" w:rsidRDefault="005317DB" w:rsidP="005317D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317DB" w:rsidRPr="005317DB" w:rsidTr="00231937">
        <w:trPr>
          <w:trHeight w:val="323"/>
        </w:trPr>
        <w:tc>
          <w:tcPr>
            <w:tcW w:w="818" w:type="dxa"/>
          </w:tcPr>
          <w:p w:rsidR="005317DB" w:rsidRPr="005317DB" w:rsidRDefault="005317DB" w:rsidP="005317DB">
            <w:pPr>
              <w:pStyle w:val="TableParagraph"/>
              <w:ind w:left="467"/>
              <w:rPr>
                <w:sz w:val="24"/>
                <w:szCs w:val="24"/>
              </w:rPr>
            </w:pPr>
            <w:r w:rsidRPr="005317DB">
              <w:rPr>
                <w:sz w:val="24"/>
                <w:szCs w:val="24"/>
              </w:rPr>
              <w:t>3.</w:t>
            </w:r>
          </w:p>
        </w:tc>
        <w:tc>
          <w:tcPr>
            <w:tcW w:w="6695" w:type="dxa"/>
          </w:tcPr>
          <w:p w:rsidR="005317DB" w:rsidRPr="005317DB" w:rsidRDefault="005317DB" w:rsidP="005317DB">
            <w:pPr>
              <w:pStyle w:val="TableParagraph"/>
              <w:rPr>
                <w:sz w:val="24"/>
                <w:szCs w:val="24"/>
              </w:rPr>
            </w:pPr>
            <w:r w:rsidRPr="005317DB">
              <w:rPr>
                <w:sz w:val="24"/>
                <w:szCs w:val="24"/>
              </w:rPr>
              <w:t>Средства</w:t>
            </w:r>
            <w:r w:rsidRPr="005317DB">
              <w:rPr>
                <w:spacing w:val="-3"/>
                <w:sz w:val="24"/>
                <w:szCs w:val="24"/>
              </w:rPr>
              <w:t xml:space="preserve"> </w:t>
            </w:r>
            <w:r w:rsidRPr="005317DB">
              <w:rPr>
                <w:sz w:val="24"/>
                <w:szCs w:val="24"/>
              </w:rPr>
              <w:t>связи</w:t>
            </w:r>
            <w:r w:rsidRPr="005317DB">
              <w:rPr>
                <w:spacing w:val="-1"/>
                <w:sz w:val="24"/>
                <w:szCs w:val="24"/>
              </w:rPr>
              <w:t xml:space="preserve"> </w:t>
            </w:r>
            <w:r w:rsidRPr="005317DB">
              <w:rPr>
                <w:sz w:val="24"/>
                <w:szCs w:val="24"/>
              </w:rPr>
              <w:t>предложений</w:t>
            </w:r>
            <w:r w:rsidRPr="005317DB">
              <w:rPr>
                <w:spacing w:val="-1"/>
                <w:sz w:val="24"/>
                <w:szCs w:val="24"/>
              </w:rPr>
              <w:t xml:space="preserve"> </w:t>
            </w:r>
            <w:r w:rsidRPr="005317DB">
              <w:rPr>
                <w:sz w:val="24"/>
                <w:szCs w:val="24"/>
              </w:rPr>
              <w:t>в</w:t>
            </w:r>
            <w:r w:rsidRPr="005317DB">
              <w:rPr>
                <w:spacing w:val="-3"/>
                <w:sz w:val="24"/>
                <w:szCs w:val="24"/>
              </w:rPr>
              <w:t xml:space="preserve"> </w:t>
            </w:r>
            <w:r w:rsidRPr="005317DB">
              <w:rPr>
                <w:sz w:val="24"/>
                <w:szCs w:val="24"/>
              </w:rPr>
              <w:t>тексте.</w:t>
            </w:r>
          </w:p>
        </w:tc>
        <w:tc>
          <w:tcPr>
            <w:tcW w:w="1236" w:type="dxa"/>
          </w:tcPr>
          <w:p w:rsidR="005317DB" w:rsidRPr="005317DB" w:rsidRDefault="005317DB" w:rsidP="005317D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0" w:type="dxa"/>
          </w:tcPr>
          <w:p w:rsidR="005317DB" w:rsidRPr="005317DB" w:rsidRDefault="005317DB" w:rsidP="005317D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317DB" w:rsidRPr="005317DB" w:rsidTr="00231937">
        <w:trPr>
          <w:trHeight w:val="321"/>
        </w:trPr>
        <w:tc>
          <w:tcPr>
            <w:tcW w:w="818" w:type="dxa"/>
          </w:tcPr>
          <w:p w:rsidR="005317DB" w:rsidRPr="005317DB" w:rsidRDefault="005317DB" w:rsidP="005317DB">
            <w:pPr>
              <w:pStyle w:val="TableParagraph"/>
              <w:ind w:left="467"/>
              <w:rPr>
                <w:sz w:val="24"/>
                <w:szCs w:val="24"/>
              </w:rPr>
            </w:pPr>
            <w:r w:rsidRPr="005317DB">
              <w:rPr>
                <w:sz w:val="24"/>
                <w:szCs w:val="24"/>
              </w:rPr>
              <w:t>4.</w:t>
            </w:r>
          </w:p>
        </w:tc>
        <w:tc>
          <w:tcPr>
            <w:tcW w:w="6695" w:type="dxa"/>
          </w:tcPr>
          <w:p w:rsidR="005317DB" w:rsidRPr="005317DB" w:rsidRDefault="005317DB" w:rsidP="005317DB">
            <w:pPr>
              <w:pStyle w:val="TableParagraph"/>
              <w:rPr>
                <w:sz w:val="24"/>
                <w:szCs w:val="24"/>
              </w:rPr>
            </w:pPr>
            <w:r w:rsidRPr="005317DB">
              <w:rPr>
                <w:sz w:val="24"/>
                <w:szCs w:val="24"/>
              </w:rPr>
              <w:t>Виды</w:t>
            </w:r>
            <w:r w:rsidRPr="005317DB">
              <w:rPr>
                <w:spacing w:val="-1"/>
                <w:sz w:val="24"/>
                <w:szCs w:val="24"/>
              </w:rPr>
              <w:t xml:space="preserve"> </w:t>
            </w:r>
            <w:r w:rsidRPr="005317DB">
              <w:rPr>
                <w:sz w:val="24"/>
                <w:szCs w:val="24"/>
              </w:rPr>
              <w:t>связи</w:t>
            </w:r>
            <w:r w:rsidRPr="005317DB">
              <w:rPr>
                <w:spacing w:val="-1"/>
                <w:sz w:val="24"/>
                <w:szCs w:val="24"/>
              </w:rPr>
              <w:t xml:space="preserve"> </w:t>
            </w:r>
            <w:r w:rsidRPr="005317DB">
              <w:rPr>
                <w:sz w:val="24"/>
                <w:szCs w:val="24"/>
              </w:rPr>
              <w:t>предложений</w:t>
            </w:r>
            <w:r w:rsidRPr="005317DB">
              <w:rPr>
                <w:spacing w:val="-1"/>
                <w:sz w:val="24"/>
                <w:szCs w:val="24"/>
              </w:rPr>
              <w:t xml:space="preserve"> </w:t>
            </w:r>
            <w:r w:rsidRPr="005317DB">
              <w:rPr>
                <w:sz w:val="24"/>
                <w:szCs w:val="24"/>
              </w:rPr>
              <w:t>в</w:t>
            </w:r>
            <w:r w:rsidRPr="005317DB">
              <w:rPr>
                <w:spacing w:val="-2"/>
                <w:sz w:val="24"/>
                <w:szCs w:val="24"/>
              </w:rPr>
              <w:t xml:space="preserve"> </w:t>
            </w:r>
            <w:r w:rsidRPr="005317DB">
              <w:rPr>
                <w:sz w:val="24"/>
                <w:szCs w:val="24"/>
              </w:rPr>
              <w:t>тексте.</w:t>
            </w:r>
          </w:p>
        </w:tc>
        <w:tc>
          <w:tcPr>
            <w:tcW w:w="1236" w:type="dxa"/>
          </w:tcPr>
          <w:p w:rsidR="005317DB" w:rsidRPr="005317DB" w:rsidRDefault="005317DB" w:rsidP="005317D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0" w:type="dxa"/>
          </w:tcPr>
          <w:p w:rsidR="005317DB" w:rsidRPr="005317DB" w:rsidRDefault="005317DB" w:rsidP="005317D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317DB" w:rsidRPr="005317DB" w:rsidTr="005317DB">
        <w:trPr>
          <w:trHeight w:val="445"/>
        </w:trPr>
        <w:tc>
          <w:tcPr>
            <w:tcW w:w="818" w:type="dxa"/>
            <w:tcBorders>
              <w:bottom w:val="single" w:sz="6" w:space="0" w:color="000000"/>
            </w:tcBorders>
          </w:tcPr>
          <w:p w:rsidR="005317DB" w:rsidRPr="005317DB" w:rsidRDefault="005317DB" w:rsidP="005317DB">
            <w:pPr>
              <w:pStyle w:val="TableParagraph"/>
              <w:ind w:left="467"/>
              <w:rPr>
                <w:sz w:val="24"/>
                <w:szCs w:val="24"/>
              </w:rPr>
            </w:pPr>
            <w:r w:rsidRPr="005317DB">
              <w:rPr>
                <w:sz w:val="24"/>
                <w:szCs w:val="24"/>
              </w:rPr>
              <w:t>5.</w:t>
            </w:r>
          </w:p>
        </w:tc>
        <w:tc>
          <w:tcPr>
            <w:tcW w:w="6695" w:type="dxa"/>
            <w:tcBorders>
              <w:bottom w:val="single" w:sz="6" w:space="0" w:color="000000"/>
            </w:tcBorders>
          </w:tcPr>
          <w:p w:rsidR="005317DB" w:rsidRPr="005317DB" w:rsidRDefault="005317DB" w:rsidP="005317DB">
            <w:pPr>
              <w:pStyle w:val="TableParagraph"/>
              <w:rPr>
                <w:sz w:val="24"/>
                <w:szCs w:val="24"/>
              </w:rPr>
            </w:pPr>
            <w:r w:rsidRPr="005317DB">
              <w:rPr>
                <w:sz w:val="24"/>
                <w:szCs w:val="24"/>
              </w:rPr>
              <w:t>Тема</w:t>
            </w:r>
            <w:r w:rsidRPr="005317DB">
              <w:rPr>
                <w:spacing w:val="-2"/>
                <w:sz w:val="24"/>
                <w:szCs w:val="24"/>
              </w:rPr>
              <w:t xml:space="preserve"> </w:t>
            </w:r>
            <w:r w:rsidRPr="005317DB">
              <w:rPr>
                <w:sz w:val="24"/>
                <w:szCs w:val="24"/>
              </w:rPr>
              <w:t>и</w:t>
            </w:r>
            <w:r w:rsidRPr="005317DB">
              <w:rPr>
                <w:spacing w:val="-2"/>
                <w:sz w:val="24"/>
                <w:szCs w:val="24"/>
              </w:rPr>
              <w:t xml:space="preserve"> </w:t>
            </w:r>
            <w:r w:rsidRPr="005317DB">
              <w:rPr>
                <w:sz w:val="24"/>
                <w:szCs w:val="24"/>
              </w:rPr>
              <w:t>основная</w:t>
            </w:r>
            <w:r w:rsidRPr="005317DB">
              <w:rPr>
                <w:spacing w:val="-2"/>
                <w:sz w:val="24"/>
                <w:szCs w:val="24"/>
              </w:rPr>
              <w:t xml:space="preserve"> </w:t>
            </w:r>
            <w:r w:rsidRPr="005317DB">
              <w:rPr>
                <w:sz w:val="24"/>
                <w:szCs w:val="24"/>
              </w:rPr>
              <w:t>мысль</w:t>
            </w:r>
            <w:r w:rsidRPr="005317DB">
              <w:rPr>
                <w:spacing w:val="-3"/>
                <w:sz w:val="24"/>
                <w:szCs w:val="24"/>
              </w:rPr>
              <w:t xml:space="preserve"> </w:t>
            </w:r>
            <w:r w:rsidRPr="005317DB">
              <w:rPr>
                <w:sz w:val="24"/>
                <w:szCs w:val="24"/>
              </w:rPr>
              <w:t>текста.</w:t>
            </w:r>
            <w:r w:rsidRPr="005317DB">
              <w:rPr>
                <w:spacing w:val="-2"/>
                <w:sz w:val="24"/>
                <w:szCs w:val="24"/>
              </w:rPr>
              <w:t xml:space="preserve"> </w:t>
            </w:r>
            <w:r w:rsidRPr="005317DB">
              <w:rPr>
                <w:sz w:val="24"/>
                <w:szCs w:val="24"/>
              </w:rPr>
              <w:t>Микротемы.</w:t>
            </w:r>
          </w:p>
          <w:p w:rsidR="005317DB" w:rsidRPr="005317DB" w:rsidRDefault="005317DB" w:rsidP="005317DB">
            <w:pPr>
              <w:pStyle w:val="TableParagraph"/>
              <w:ind w:right="272"/>
              <w:rPr>
                <w:sz w:val="24"/>
                <w:szCs w:val="24"/>
              </w:rPr>
            </w:pPr>
            <w:r w:rsidRPr="005317DB">
              <w:rPr>
                <w:sz w:val="24"/>
                <w:szCs w:val="24"/>
              </w:rPr>
              <w:t>Практическое</w:t>
            </w:r>
            <w:r w:rsidRPr="005317DB">
              <w:rPr>
                <w:spacing w:val="-4"/>
                <w:sz w:val="24"/>
                <w:szCs w:val="24"/>
              </w:rPr>
              <w:t xml:space="preserve"> </w:t>
            </w:r>
            <w:r w:rsidRPr="005317DB">
              <w:rPr>
                <w:sz w:val="24"/>
                <w:szCs w:val="24"/>
              </w:rPr>
              <w:t>занятие.</w:t>
            </w:r>
            <w:r w:rsidRPr="005317DB">
              <w:rPr>
                <w:spacing w:val="-4"/>
                <w:sz w:val="24"/>
                <w:szCs w:val="24"/>
              </w:rPr>
              <w:t xml:space="preserve"> </w:t>
            </w:r>
            <w:r w:rsidRPr="005317DB">
              <w:rPr>
                <w:sz w:val="24"/>
                <w:szCs w:val="24"/>
              </w:rPr>
              <w:t>Умение</w:t>
            </w:r>
            <w:r w:rsidRPr="005317DB">
              <w:rPr>
                <w:spacing w:val="-3"/>
                <w:sz w:val="24"/>
                <w:szCs w:val="24"/>
              </w:rPr>
              <w:t xml:space="preserve"> </w:t>
            </w:r>
            <w:r w:rsidRPr="005317DB">
              <w:rPr>
                <w:sz w:val="24"/>
                <w:szCs w:val="24"/>
              </w:rPr>
              <w:t>находить</w:t>
            </w:r>
            <w:r w:rsidRPr="005317DB">
              <w:rPr>
                <w:spacing w:val="-4"/>
                <w:sz w:val="24"/>
                <w:szCs w:val="24"/>
              </w:rPr>
              <w:t xml:space="preserve"> </w:t>
            </w:r>
            <w:r w:rsidRPr="005317DB">
              <w:rPr>
                <w:sz w:val="24"/>
                <w:szCs w:val="24"/>
              </w:rPr>
              <w:t>микротемы</w:t>
            </w:r>
            <w:r w:rsidRPr="005317DB">
              <w:rPr>
                <w:spacing w:val="-67"/>
                <w:sz w:val="24"/>
                <w:szCs w:val="24"/>
              </w:rPr>
              <w:t xml:space="preserve"> </w:t>
            </w:r>
            <w:r w:rsidRPr="005317DB">
              <w:rPr>
                <w:sz w:val="24"/>
                <w:szCs w:val="24"/>
              </w:rPr>
              <w:t>в</w:t>
            </w:r>
            <w:r w:rsidRPr="005317DB">
              <w:rPr>
                <w:spacing w:val="-2"/>
                <w:sz w:val="24"/>
                <w:szCs w:val="24"/>
              </w:rPr>
              <w:t xml:space="preserve"> </w:t>
            </w:r>
            <w:r w:rsidRPr="005317DB">
              <w:rPr>
                <w:sz w:val="24"/>
                <w:szCs w:val="24"/>
              </w:rPr>
              <w:t>тексте.</w:t>
            </w:r>
          </w:p>
        </w:tc>
        <w:tc>
          <w:tcPr>
            <w:tcW w:w="1236" w:type="dxa"/>
            <w:tcBorders>
              <w:bottom w:val="single" w:sz="6" w:space="0" w:color="000000"/>
            </w:tcBorders>
          </w:tcPr>
          <w:p w:rsidR="005317DB" w:rsidRPr="005317DB" w:rsidRDefault="005317DB" w:rsidP="005317D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6" w:space="0" w:color="000000"/>
            </w:tcBorders>
          </w:tcPr>
          <w:p w:rsidR="005317DB" w:rsidRPr="005317DB" w:rsidRDefault="005317DB" w:rsidP="005317D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317DB" w:rsidRPr="005317DB" w:rsidTr="00231937">
        <w:trPr>
          <w:trHeight w:val="318"/>
        </w:trPr>
        <w:tc>
          <w:tcPr>
            <w:tcW w:w="818" w:type="dxa"/>
            <w:tcBorders>
              <w:top w:val="single" w:sz="6" w:space="0" w:color="000000"/>
            </w:tcBorders>
          </w:tcPr>
          <w:p w:rsidR="005317DB" w:rsidRPr="005317DB" w:rsidRDefault="005317DB" w:rsidP="005317DB">
            <w:pPr>
              <w:pStyle w:val="TableParagraph"/>
              <w:ind w:left="467"/>
              <w:rPr>
                <w:sz w:val="24"/>
                <w:szCs w:val="24"/>
              </w:rPr>
            </w:pPr>
            <w:r w:rsidRPr="005317DB">
              <w:rPr>
                <w:sz w:val="24"/>
                <w:szCs w:val="24"/>
              </w:rPr>
              <w:t>6.</w:t>
            </w:r>
          </w:p>
        </w:tc>
        <w:tc>
          <w:tcPr>
            <w:tcW w:w="6695" w:type="dxa"/>
            <w:tcBorders>
              <w:top w:val="single" w:sz="6" w:space="0" w:color="000000"/>
            </w:tcBorders>
          </w:tcPr>
          <w:p w:rsidR="005317DB" w:rsidRPr="005317DB" w:rsidRDefault="005317DB" w:rsidP="005317DB">
            <w:pPr>
              <w:pStyle w:val="TableParagraph"/>
              <w:rPr>
                <w:sz w:val="24"/>
                <w:szCs w:val="24"/>
              </w:rPr>
            </w:pPr>
            <w:r w:rsidRPr="005317DB">
              <w:rPr>
                <w:sz w:val="24"/>
                <w:szCs w:val="24"/>
              </w:rPr>
              <w:t>Типы</w:t>
            </w:r>
            <w:r w:rsidRPr="005317DB">
              <w:rPr>
                <w:spacing w:val="-2"/>
                <w:sz w:val="24"/>
                <w:szCs w:val="24"/>
              </w:rPr>
              <w:t xml:space="preserve"> </w:t>
            </w:r>
            <w:r w:rsidRPr="005317DB">
              <w:rPr>
                <w:sz w:val="24"/>
                <w:szCs w:val="24"/>
              </w:rPr>
              <w:t>речи.</w:t>
            </w:r>
          </w:p>
        </w:tc>
        <w:tc>
          <w:tcPr>
            <w:tcW w:w="1236" w:type="dxa"/>
            <w:tcBorders>
              <w:top w:val="single" w:sz="6" w:space="0" w:color="000000"/>
            </w:tcBorders>
          </w:tcPr>
          <w:p w:rsidR="005317DB" w:rsidRPr="005317DB" w:rsidRDefault="005317DB" w:rsidP="005317D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6" w:space="0" w:color="000000"/>
            </w:tcBorders>
          </w:tcPr>
          <w:p w:rsidR="005317DB" w:rsidRPr="005317DB" w:rsidRDefault="005317DB" w:rsidP="005317D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317DB" w:rsidRPr="005317DB" w:rsidTr="00231937">
        <w:trPr>
          <w:trHeight w:val="321"/>
        </w:trPr>
        <w:tc>
          <w:tcPr>
            <w:tcW w:w="818" w:type="dxa"/>
          </w:tcPr>
          <w:p w:rsidR="005317DB" w:rsidRPr="005317DB" w:rsidRDefault="005317DB" w:rsidP="005317DB">
            <w:pPr>
              <w:pStyle w:val="TableParagraph"/>
              <w:ind w:left="467"/>
              <w:rPr>
                <w:sz w:val="24"/>
                <w:szCs w:val="24"/>
              </w:rPr>
            </w:pPr>
            <w:r w:rsidRPr="005317DB">
              <w:rPr>
                <w:sz w:val="24"/>
                <w:szCs w:val="24"/>
              </w:rPr>
              <w:t>7.</w:t>
            </w:r>
          </w:p>
        </w:tc>
        <w:tc>
          <w:tcPr>
            <w:tcW w:w="6695" w:type="dxa"/>
          </w:tcPr>
          <w:p w:rsidR="005317DB" w:rsidRPr="005317DB" w:rsidRDefault="005317DB" w:rsidP="005317DB">
            <w:pPr>
              <w:pStyle w:val="TableParagraph"/>
              <w:rPr>
                <w:sz w:val="24"/>
                <w:szCs w:val="24"/>
              </w:rPr>
            </w:pPr>
            <w:r w:rsidRPr="005317DB">
              <w:rPr>
                <w:sz w:val="24"/>
                <w:szCs w:val="24"/>
              </w:rPr>
              <w:t>Стили</w:t>
            </w:r>
            <w:r w:rsidRPr="005317DB">
              <w:rPr>
                <w:spacing w:val="-3"/>
                <w:sz w:val="24"/>
                <w:szCs w:val="24"/>
              </w:rPr>
              <w:t xml:space="preserve"> </w:t>
            </w:r>
            <w:r w:rsidRPr="005317DB">
              <w:rPr>
                <w:sz w:val="24"/>
                <w:szCs w:val="24"/>
              </w:rPr>
              <w:t>речи.</w:t>
            </w:r>
          </w:p>
        </w:tc>
        <w:tc>
          <w:tcPr>
            <w:tcW w:w="1236" w:type="dxa"/>
          </w:tcPr>
          <w:p w:rsidR="005317DB" w:rsidRPr="005317DB" w:rsidRDefault="005317DB" w:rsidP="005317D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0" w:type="dxa"/>
          </w:tcPr>
          <w:p w:rsidR="005317DB" w:rsidRPr="005317DB" w:rsidRDefault="005317DB" w:rsidP="005317D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317DB" w:rsidRPr="005317DB" w:rsidTr="00231937">
        <w:trPr>
          <w:trHeight w:val="645"/>
        </w:trPr>
        <w:tc>
          <w:tcPr>
            <w:tcW w:w="818" w:type="dxa"/>
          </w:tcPr>
          <w:p w:rsidR="005317DB" w:rsidRPr="005317DB" w:rsidRDefault="005317DB" w:rsidP="005317DB">
            <w:pPr>
              <w:pStyle w:val="TableParagraph"/>
              <w:ind w:left="467"/>
              <w:rPr>
                <w:sz w:val="24"/>
                <w:szCs w:val="24"/>
              </w:rPr>
            </w:pPr>
            <w:r w:rsidRPr="005317DB">
              <w:rPr>
                <w:sz w:val="24"/>
                <w:szCs w:val="24"/>
              </w:rPr>
              <w:t>8.</w:t>
            </w:r>
          </w:p>
        </w:tc>
        <w:tc>
          <w:tcPr>
            <w:tcW w:w="6695" w:type="dxa"/>
          </w:tcPr>
          <w:p w:rsidR="005317DB" w:rsidRPr="005317DB" w:rsidRDefault="005317DB" w:rsidP="005317DB">
            <w:pPr>
              <w:pStyle w:val="TableParagraph"/>
              <w:rPr>
                <w:sz w:val="24"/>
                <w:szCs w:val="24"/>
              </w:rPr>
            </w:pPr>
            <w:r w:rsidRPr="005317DB">
              <w:rPr>
                <w:sz w:val="24"/>
                <w:szCs w:val="24"/>
              </w:rPr>
              <w:t>Практикум.</w:t>
            </w:r>
            <w:r w:rsidRPr="005317DB">
              <w:rPr>
                <w:spacing w:val="-3"/>
                <w:sz w:val="24"/>
                <w:szCs w:val="24"/>
              </w:rPr>
              <w:t xml:space="preserve"> </w:t>
            </w:r>
            <w:r w:rsidRPr="005317DB">
              <w:rPr>
                <w:sz w:val="24"/>
                <w:szCs w:val="24"/>
              </w:rPr>
              <w:t>Умение</w:t>
            </w:r>
            <w:r w:rsidRPr="005317DB">
              <w:rPr>
                <w:spacing w:val="-2"/>
                <w:sz w:val="24"/>
                <w:szCs w:val="24"/>
              </w:rPr>
              <w:t xml:space="preserve"> </w:t>
            </w:r>
            <w:r w:rsidRPr="005317DB">
              <w:rPr>
                <w:sz w:val="24"/>
                <w:szCs w:val="24"/>
              </w:rPr>
              <w:t>находить</w:t>
            </w:r>
            <w:r w:rsidRPr="005317DB">
              <w:rPr>
                <w:spacing w:val="-1"/>
                <w:sz w:val="24"/>
                <w:szCs w:val="24"/>
              </w:rPr>
              <w:t xml:space="preserve"> </w:t>
            </w:r>
            <w:r w:rsidRPr="005317DB">
              <w:rPr>
                <w:sz w:val="24"/>
                <w:szCs w:val="24"/>
              </w:rPr>
              <w:t>в</w:t>
            </w:r>
            <w:r w:rsidRPr="005317DB">
              <w:rPr>
                <w:spacing w:val="-2"/>
                <w:sz w:val="24"/>
                <w:szCs w:val="24"/>
              </w:rPr>
              <w:t xml:space="preserve"> </w:t>
            </w:r>
            <w:r w:rsidRPr="005317DB">
              <w:rPr>
                <w:sz w:val="24"/>
                <w:szCs w:val="24"/>
              </w:rPr>
              <w:t>тексте</w:t>
            </w:r>
          </w:p>
          <w:p w:rsidR="005317DB" w:rsidRPr="005317DB" w:rsidRDefault="005317DB" w:rsidP="005317DB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5317DB">
              <w:rPr>
                <w:sz w:val="24"/>
                <w:szCs w:val="24"/>
              </w:rPr>
              <w:t>художественные</w:t>
            </w:r>
            <w:r w:rsidRPr="005317DB">
              <w:rPr>
                <w:spacing w:val="-4"/>
                <w:sz w:val="24"/>
                <w:szCs w:val="24"/>
              </w:rPr>
              <w:t xml:space="preserve"> </w:t>
            </w:r>
            <w:r w:rsidRPr="005317DB">
              <w:rPr>
                <w:sz w:val="24"/>
                <w:szCs w:val="24"/>
              </w:rPr>
              <w:t>средства</w:t>
            </w:r>
            <w:r w:rsidRPr="005317DB">
              <w:rPr>
                <w:spacing w:val="-5"/>
                <w:sz w:val="24"/>
                <w:szCs w:val="24"/>
              </w:rPr>
              <w:t xml:space="preserve"> </w:t>
            </w:r>
            <w:r w:rsidRPr="005317DB">
              <w:rPr>
                <w:sz w:val="24"/>
                <w:szCs w:val="24"/>
              </w:rPr>
              <w:t>выразительности.</w:t>
            </w:r>
          </w:p>
        </w:tc>
        <w:tc>
          <w:tcPr>
            <w:tcW w:w="1236" w:type="dxa"/>
          </w:tcPr>
          <w:p w:rsidR="005317DB" w:rsidRPr="005317DB" w:rsidRDefault="005317DB" w:rsidP="005317D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0" w:type="dxa"/>
          </w:tcPr>
          <w:p w:rsidR="005317DB" w:rsidRPr="005317DB" w:rsidRDefault="005317DB" w:rsidP="005317D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317DB" w:rsidRPr="005317DB" w:rsidTr="00231937">
        <w:trPr>
          <w:trHeight w:val="642"/>
        </w:trPr>
        <w:tc>
          <w:tcPr>
            <w:tcW w:w="818" w:type="dxa"/>
          </w:tcPr>
          <w:p w:rsidR="005317DB" w:rsidRPr="005317DB" w:rsidRDefault="005317DB" w:rsidP="005317DB">
            <w:pPr>
              <w:pStyle w:val="TableParagraph"/>
              <w:ind w:left="467"/>
              <w:rPr>
                <w:sz w:val="24"/>
                <w:szCs w:val="24"/>
              </w:rPr>
            </w:pPr>
            <w:r w:rsidRPr="005317DB">
              <w:rPr>
                <w:sz w:val="24"/>
                <w:szCs w:val="24"/>
              </w:rPr>
              <w:t>9.</w:t>
            </w:r>
          </w:p>
        </w:tc>
        <w:tc>
          <w:tcPr>
            <w:tcW w:w="6695" w:type="dxa"/>
          </w:tcPr>
          <w:p w:rsidR="005317DB" w:rsidRPr="005317DB" w:rsidRDefault="005317DB" w:rsidP="005317DB">
            <w:pPr>
              <w:pStyle w:val="TableParagraph"/>
              <w:rPr>
                <w:sz w:val="24"/>
                <w:szCs w:val="24"/>
              </w:rPr>
            </w:pPr>
            <w:r w:rsidRPr="005317DB">
              <w:rPr>
                <w:sz w:val="24"/>
                <w:szCs w:val="24"/>
              </w:rPr>
              <w:t>Способы</w:t>
            </w:r>
            <w:r w:rsidRPr="005317DB">
              <w:rPr>
                <w:spacing w:val="-2"/>
                <w:sz w:val="24"/>
                <w:szCs w:val="24"/>
              </w:rPr>
              <w:t xml:space="preserve"> </w:t>
            </w:r>
            <w:r w:rsidRPr="005317DB">
              <w:rPr>
                <w:sz w:val="24"/>
                <w:szCs w:val="24"/>
              </w:rPr>
              <w:t>и</w:t>
            </w:r>
            <w:r w:rsidRPr="005317DB">
              <w:rPr>
                <w:spacing w:val="-1"/>
                <w:sz w:val="24"/>
                <w:szCs w:val="24"/>
              </w:rPr>
              <w:t xml:space="preserve"> </w:t>
            </w:r>
            <w:r w:rsidRPr="005317DB">
              <w:rPr>
                <w:sz w:val="24"/>
                <w:szCs w:val="24"/>
              </w:rPr>
              <w:t>приёмы</w:t>
            </w:r>
            <w:r w:rsidRPr="005317DB">
              <w:rPr>
                <w:spacing w:val="-2"/>
                <w:sz w:val="24"/>
                <w:szCs w:val="24"/>
              </w:rPr>
              <w:t xml:space="preserve"> </w:t>
            </w:r>
            <w:r w:rsidRPr="005317DB">
              <w:rPr>
                <w:sz w:val="24"/>
                <w:szCs w:val="24"/>
              </w:rPr>
              <w:t>сжатия</w:t>
            </w:r>
            <w:r w:rsidRPr="005317DB">
              <w:rPr>
                <w:spacing w:val="-1"/>
                <w:sz w:val="24"/>
                <w:szCs w:val="24"/>
              </w:rPr>
              <w:t xml:space="preserve"> </w:t>
            </w:r>
            <w:r w:rsidRPr="005317DB">
              <w:rPr>
                <w:sz w:val="24"/>
                <w:szCs w:val="24"/>
              </w:rPr>
              <w:t>текста:</w:t>
            </w:r>
            <w:r w:rsidRPr="005317DB">
              <w:rPr>
                <w:spacing w:val="-1"/>
                <w:sz w:val="24"/>
                <w:szCs w:val="24"/>
              </w:rPr>
              <w:t xml:space="preserve"> </w:t>
            </w:r>
            <w:r w:rsidRPr="005317DB">
              <w:rPr>
                <w:sz w:val="24"/>
                <w:szCs w:val="24"/>
              </w:rPr>
              <w:t>учимся</w:t>
            </w:r>
            <w:r w:rsidRPr="005317DB">
              <w:rPr>
                <w:spacing w:val="-1"/>
                <w:sz w:val="24"/>
                <w:szCs w:val="24"/>
              </w:rPr>
              <w:t xml:space="preserve"> </w:t>
            </w:r>
            <w:r w:rsidRPr="005317DB">
              <w:rPr>
                <w:sz w:val="24"/>
                <w:szCs w:val="24"/>
              </w:rPr>
              <w:t>сжимать</w:t>
            </w:r>
          </w:p>
          <w:p w:rsidR="005317DB" w:rsidRPr="005317DB" w:rsidRDefault="005317DB" w:rsidP="005317DB">
            <w:pPr>
              <w:pStyle w:val="TableParagraph"/>
              <w:rPr>
                <w:sz w:val="24"/>
                <w:szCs w:val="24"/>
              </w:rPr>
            </w:pPr>
            <w:r w:rsidRPr="005317DB">
              <w:rPr>
                <w:sz w:val="24"/>
                <w:szCs w:val="24"/>
              </w:rPr>
              <w:t>текст.</w:t>
            </w:r>
          </w:p>
        </w:tc>
        <w:tc>
          <w:tcPr>
            <w:tcW w:w="1236" w:type="dxa"/>
          </w:tcPr>
          <w:p w:rsidR="005317DB" w:rsidRPr="005317DB" w:rsidRDefault="005317DB" w:rsidP="005317D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0" w:type="dxa"/>
          </w:tcPr>
          <w:p w:rsidR="005317DB" w:rsidRPr="005317DB" w:rsidRDefault="005317DB" w:rsidP="005317D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317DB" w:rsidRPr="005317DB" w:rsidTr="005317DB">
        <w:trPr>
          <w:trHeight w:val="325"/>
        </w:trPr>
        <w:tc>
          <w:tcPr>
            <w:tcW w:w="818" w:type="dxa"/>
          </w:tcPr>
          <w:p w:rsidR="005317DB" w:rsidRPr="005317DB" w:rsidRDefault="005317DB" w:rsidP="005317DB">
            <w:pPr>
              <w:pStyle w:val="TableParagraph"/>
              <w:ind w:left="467" w:right="-15"/>
              <w:rPr>
                <w:sz w:val="24"/>
                <w:szCs w:val="24"/>
              </w:rPr>
            </w:pPr>
            <w:r w:rsidRPr="005317DB">
              <w:rPr>
                <w:sz w:val="24"/>
                <w:szCs w:val="24"/>
              </w:rPr>
              <w:t>10.</w:t>
            </w:r>
          </w:p>
        </w:tc>
        <w:tc>
          <w:tcPr>
            <w:tcW w:w="6695" w:type="dxa"/>
          </w:tcPr>
          <w:p w:rsidR="005317DB" w:rsidRPr="005317DB" w:rsidRDefault="005317DB" w:rsidP="005317DB">
            <w:pPr>
              <w:pStyle w:val="TableParagraph"/>
              <w:rPr>
                <w:sz w:val="24"/>
                <w:szCs w:val="24"/>
              </w:rPr>
            </w:pPr>
            <w:r w:rsidRPr="005317DB">
              <w:rPr>
                <w:sz w:val="24"/>
                <w:szCs w:val="24"/>
              </w:rPr>
              <w:t>Синтаксические</w:t>
            </w:r>
            <w:r w:rsidRPr="005317DB">
              <w:rPr>
                <w:spacing w:val="-4"/>
                <w:sz w:val="24"/>
                <w:szCs w:val="24"/>
              </w:rPr>
              <w:t xml:space="preserve"> </w:t>
            </w:r>
            <w:r w:rsidRPr="005317DB">
              <w:rPr>
                <w:sz w:val="24"/>
                <w:szCs w:val="24"/>
              </w:rPr>
              <w:t>средства</w:t>
            </w:r>
            <w:r w:rsidRPr="005317DB">
              <w:rPr>
                <w:spacing w:val="-4"/>
                <w:sz w:val="24"/>
                <w:szCs w:val="24"/>
              </w:rPr>
              <w:t xml:space="preserve"> </w:t>
            </w:r>
            <w:r w:rsidRPr="005317DB">
              <w:rPr>
                <w:sz w:val="24"/>
                <w:szCs w:val="24"/>
              </w:rPr>
              <w:t>выразительности.</w:t>
            </w:r>
          </w:p>
        </w:tc>
        <w:tc>
          <w:tcPr>
            <w:tcW w:w="1236" w:type="dxa"/>
          </w:tcPr>
          <w:p w:rsidR="005317DB" w:rsidRPr="005317DB" w:rsidRDefault="005317DB" w:rsidP="005317D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0" w:type="dxa"/>
          </w:tcPr>
          <w:p w:rsidR="005317DB" w:rsidRPr="005317DB" w:rsidRDefault="005317DB" w:rsidP="005317D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317DB" w:rsidRPr="005317DB" w:rsidTr="00231937">
        <w:trPr>
          <w:trHeight w:val="642"/>
        </w:trPr>
        <w:tc>
          <w:tcPr>
            <w:tcW w:w="818" w:type="dxa"/>
          </w:tcPr>
          <w:p w:rsidR="005317DB" w:rsidRPr="005317DB" w:rsidRDefault="005317DB" w:rsidP="005317DB">
            <w:pPr>
              <w:pStyle w:val="TableParagraph"/>
              <w:ind w:left="467" w:right="-15"/>
              <w:rPr>
                <w:sz w:val="24"/>
                <w:szCs w:val="24"/>
              </w:rPr>
            </w:pPr>
            <w:r w:rsidRPr="005317DB">
              <w:rPr>
                <w:sz w:val="24"/>
                <w:szCs w:val="24"/>
              </w:rPr>
              <w:t>11.</w:t>
            </w:r>
          </w:p>
        </w:tc>
        <w:tc>
          <w:tcPr>
            <w:tcW w:w="6695" w:type="dxa"/>
          </w:tcPr>
          <w:p w:rsidR="005317DB" w:rsidRPr="005317DB" w:rsidRDefault="005317DB" w:rsidP="005317DB">
            <w:pPr>
              <w:pStyle w:val="TableParagraph"/>
              <w:rPr>
                <w:sz w:val="24"/>
                <w:szCs w:val="24"/>
              </w:rPr>
            </w:pPr>
            <w:r w:rsidRPr="005317DB">
              <w:rPr>
                <w:sz w:val="24"/>
                <w:szCs w:val="24"/>
              </w:rPr>
              <w:t>Разделение</w:t>
            </w:r>
            <w:r w:rsidRPr="005317DB">
              <w:rPr>
                <w:spacing w:val="-6"/>
                <w:sz w:val="24"/>
                <w:szCs w:val="24"/>
              </w:rPr>
              <w:t xml:space="preserve"> </w:t>
            </w:r>
            <w:r w:rsidRPr="005317DB">
              <w:rPr>
                <w:sz w:val="24"/>
                <w:szCs w:val="24"/>
              </w:rPr>
              <w:t>информации</w:t>
            </w:r>
            <w:r w:rsidRPr="005317DB">
              <w:rPr>
                <w:spacing w:val="-2"/>
                <w:sz w:val="24"/>
                <w:szCs w:val="24"/>
              </w:rPr>
              <w:t xml:space="preserve"> </w:t>
            </w:r>
            <w:r w:rsidRPr="005317DB">
              <w:rPr>
                <w:sz w:val="24"/>
                <w:szCs w:val="24"/>
              </w:rPr>
              <w:t>на</w:t>
            </w:r>
            <w:r w:rsidRPr="005317DB">
              <w:rPr>
                <w:spacing w:val="-3"/>
                <w:sz w:val="24"/>
                <w:szCs w:val="24"/>
              </w:rPr>
              <w:t xml:space="preserve"> </w:t>
            </w:r>
            <w:r w:rsidRPr="005317DB">
              <w:rPr>
                <w:sz w:val="24"/>
                <w:szCs w:val="24"/>
              </w:rPr>
              <w:t>главную</w:t>
            </w:r>
            <w:r w:rsidRPr="005317DB">
              <w:rPr>
                <w:spacing w:val="-3"/>
                <w:sz w:val="24"/>
                <w:szCs w:val="24"/>
              </w:rPr>
              <w:t xml:space="preserve"> </w:t>
            </w:r>
            <w:r w:rsidRPr="005317DB">
              <w:rPr>
                <w:sz w:val="24"/>
                <w:szCs w:val="24"/>
              </w:rPr>
              <w:t>и</w:t>
            </w:r>
          </w:p>
          <w:p w:rsidR="005317DB" w:rsidRPr="005317DB" w:rsidRDefault="005317DB" w:rsidP="005317DB">
            <w:pPr>
              <w:pStyle w:val="TableParagraph"/>
              <w:rPr>
                <w:sz w:val="24"/>
                <w:szCs w:val="24"/>
              </w:rPr>
            </w:pPr>
            <w:r w:rsidRPr="005317DB">
              <w:rPr>
                <w:sz w:val="24"/>
                <w:szCs w:val="24"/>
              </w:rPr>
              <w:t>второстепенную:</w:t>
            </w:r>
            <w:r w:rsidRPr="005317DB">
              <w:rPr>
                <w:spacing w:val="-2"/>
                <w:sz w:val="24"/>
                <w:szCs w:val="24"/>
              </w:rPr>
              <w:t xml:space="preserve"> </w:t>
            </w:r>
            <w:r w:rsidRPr="005317DB">
              <w:rPr>
                <w:sz w:val="24"/>
                <w:szCs w:val="24"/>
              </w:rPr>
              <w:t>учимся</w:t>
            </w:r>
            <w:r w:rsidRPr="005317DB">
              <w:rPr>
                <w:spacing w:val="-2"/>
                <w:sz w:val="24"/>
                <w:szCs w:val="24"/>
              </w:rPr>
              <w:t xml:space="preserve"> </w:t>
            </w:r>
            <w:r w:rsidRPr="005317DB">
              <w:rPr>
                <w:sz w:val="24"/>
                <w:szCs w:val="24"/>
              </w:rPr>
              <w:t>сжимать текст</w:t>
            </w:r>
          </w:p>
        </w:tc>
        <w:tc>
          <w:tcPr>
            <w:tcW w:w="1236" w:type="dxa"/>
          </w:tcPr>
          <w:p w:rsidR="005317DB" w:rsidRPr="005317DB" w:rsidRDefault="005317DB" w:rsidP="005317D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0" w:type="dxa"/>
          </w:tcPr>
          <w:p w:rsidR="005317DB" w:rsidRPr="005317DB" w:rsidRDefault="005317DB" w:rsidP="005317D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317DB" w:rsidRPr="005317DB" w:rsidTr="005317DB">
        <w:trPr>
          <w:trHeight w:val="325"/>
        </w:trPr>
        <w:tc>
          <w:tcPr>
            <w:tcW w:w="818" w:type="dxa"/>
          </w:tcPr>
          <w:p w:rsidR="005317DB" w:rsidRPr="005317DB" w:rsidRDefault="005317DB" w:rsidP="005317DB">
            <w:pPr>
              <w:pStyle w:val="TableParagraph"/>
              <w:ind w:left="467" w:right="-15"/>
              <w:rPr>
                <w:sz w:val="24"/>
                <w:szCs w:val="24"/>
              </w:rPr>
            </w:pPr>
            <w:r w:rsidRPr="005317DB">
              <w:rPr>
                <w:sz w:val="24"/>
                <w:szCs w:val="24"/>
              </w:rPr>
              <w:t>12.</w:t>
            </w:r>
          </w:p>
        </w:tc>
        <w:tc>
          <w:tcPr>
            <w:tcW w:w="6695" w:type="dxa"/>
          </w:tcPr>
          <w:p w:rsidR="005317DB" w:rsidRPr="005317DB" w:rsidRDefault="005317DB" w:rsidP="005317DB">
            <w:pPr>
              <w:pStyle w:val="TableParagraph"/>
              <w:rPr>
                <w:sz w:val="24"/>
                <w:szCs w:val="24"/>
              </w:rPr>
            </w:pPr>
            <w:r w:rsidRPr="005317DB">
              <w:rPr>
                <w:sz w:val="24"/>
                <w:szCs w:val="24"/>
              </w:rPr>
              <w:t>Итоговое</w:t>
            </w:r>
            <w:r w:rsidRPr="005317DB">
              <w:rPr>
                <w:spacing w:val="-4"/>
                <w:sz w:val="24"/>
                <w:szCs w:val="24"/>
              </w:rPr>
              <w:t xml:space="preserve"> </w:t>
            </w:r>
            <w:r w:rsidRPr="005317DB">
              <w:rPr>
                <w:sz w:val="24"/>
                <w:szCs w:val="24"/>
              </w:rPr>
              <w:t>занятие:</w:t>
            </w:r>
            <w:r w:rsidRPr="005317DB">
              <w:rPr>
                <w:spacing w:val="-6"/>
                <w:sz w:val="24"/>
                <w:szCs w:val="24"/>
              </w:rPr>
              <w:t xml:space="preserve"> </w:t>
            </w:r>
            <w:r w:rsidRPr="005317DB">
              <w:rPr>
                <w:sz w:val="24"/>
                <w:szCs w:val="24"/>
              </w:rPr>
              <w:t>использование</w:t>
            </w:r>
            <w:r w:rsidRPr="005317DB">
              <w:rPr>
                <w:spacing w:val="-7"/>
                <w:sz w:val="24"/>
                <w:szCs w:val="24"/>
              </w:rPr>
              <w:t xml:space="preserve"> </w:t>
            </w:r>
            <w:r w:rsidRPr="005317DB">
              <w:rPr>
                <w:sz w:val="24"/>
                <w:szCs w:val="24"/>
              </w:rPr>
              <w:t>разных</w:t>
            </w:r>
            <w:r w:rsidRPr="005317DB">
              <w:rPr>
                <w:spacing w:val="-3"/>
                <w:sz w:val="24"/>
                <w:szCs w:val="24"/>
              </w:rPr>
              <w:t xml:space="preserve"> </w:t>
            </w:r>
            <w:r w:rsidRPr="005317DB">
              <w:rPr>
                <w:sz w:val="24"/>
                <w:szCs w:val="24"/>
              </w:rPr>
              <w:t>приемов</w:t>
            </w:r>
            <w:r w:rsidRPr="005317DB">
              <w:rPr>
                <w:spacing w:val="-67"/>
                <w:sz w:val="24"/>
                <w:szCs w:val="24"/>
              </w:rPr>
              <w:t xml:space="preserve"> </w:t>
            </w:r>
            <w:r w:rsidRPr="005317DB">
              <w:rPr>
                <w:sz w:val="24"/>
                <w:szCs w:val="24"/>
              </w:rPr>
              <w:t>сжатия</w:t>
            </w:r>
          </w:p>
        </w:tc>
        <w:tc>
          <w:tcPr>
            <w:tcW w:w="1236" w:type="dxa"/>
          </w:tcPr>
          <w:p w:rsidR="005317DB" w:rsidRPr="005317DB" w:rsidRDefault="005317DB" w:rsidP="005317D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0" w:type="dxa"/>
          </w:tcPr>
          <w:p w:rsidR="005317DB" w:rsidRPr="005317DB" w:rsidRDefault="005317DB" w:rsidP="005317D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5317DB" w:rsidRPr="005317DB" w:rsidRDefault="005317DB" w:rsidP="005317DB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5317DB" w:rsidRPr="005317DB">
          <w:pgSz w:w="11910" w:h="16840"/>
          <w:pgMar w:top="1120" w:right="440" w:bottom="280" w:left="1480" w:header="720" w:footer="720" w:gutter="0"/>
          <w:cols w:space="720"/>
        </w:sectPr>
      </w:pPr>
    </w:p>
    <w:p w:rsidR="005317DB" w:rsidRPr="005317DB" w:rsidRDefault="005317DB" w:rsidP="005317DB">
      <w:pPr>
        <w:spacing w:before="72" w:line="240" w:lineRule="auto"/>
        <w:ind w:left="557" w:right="73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17DB">
        <w:rPr>
          <w:rFonts w:ascii="Times New Roman" w:hAnsi="Times New Roman" w:cs="Times New Roman"/>
          <w:b/>
          <w:sz w:val="24"/>
          <w:szCs w:val="24"/>
        </w:rPr>
        <w:lastRenderedPageBreak/>
        <w:t>Методическое</w:t>
      </w:r>
      <w:r w:rsidRPr="005317DB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5317DB">
        <w:rPr>
          <w:rFonts w:ascii="Times New Roman" w:hAnsi="Times New Roman" w:cs="Times New Roman"/>
          <w:b/>
          <w:sz w:val="24"/>
          <w:szCs w:val="24"/>
        </w:rPr>
        <w:t>обеспечение</w:t>
      </w:r>
      <w:r w:rsidRPr="005317DB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5317DB">
        <w:rPr>
          <w:rFonts w:ascii="Times New Roman" w:hAnsi="Times New Roman" w:cs="Times New Roman"/>
          <w:b/>
          <w:sz w:val="24"/>
          <w:szCs w:val="24"/>
        </w:rPr>
        <w:t>курса.</w:t>
      </w:r>
    </w:p>
    <w:p w:rsidR="005317DB" w:rsidRPr="005317DB" w:rsidRDefault="005317DB" w:rsidP="005317DB">
      <w:pPr>
        <w:pStyle w:val="a5"/>
        <w:spacing w:before="197"/>
        <w:ind w:left="222" w:firstLine="566"/>
        <w:rPr>
          <w:sz w:val="24"/>
          <w:szCs w:val="24"/>
        </w:rPr>
      </w:pPr>
      <w:r w:rsidRPr="005317DB">
        <w:rPr>
          <w:sz w:val="24"/>
          <w:szCs w:val="24"/>
        </w:rPr>
        <w:t>Практические занятия проходят в кабинете, где имеется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интерактивное</w:t>
      </w:r>
      <w:r w:rsidRPr="005317DB">
        <w:rPr>
          <w:spacing w:val="-67"/>
          <w:sz w:val="24"/>
          <w:szCs w:val="24"/>
        </w:rPr>
        <w:t xml:space="preserve"> </w:t>
      </w:r>
      <w:r w:rsidRPr="005317DB">
        <w:rPr>
          <w:sz w:val="24"/>
          <w:szCs w:val="24"/>
        </w:rPr>
        <w:t>оборудование:</w:t>
      </w:r>
    </w:p>
    <w:p w:rsidR="005317DB" w:rsidRPr="005317DB" w:rsidRDefault="005317DB" w:rsidP="005317DB">
      <w:pPr>
        <w:pStyle w:val="a7"/>
        <w:numPr>
          <w:ilvl w:val="0"/>
          <w:numId w:val="4"/>
        </w:numPr>
        <w:tabs>
          <w:tab w:val="left" w:pos="386"/>
        </w:tabs>
        <w:spacing w:before="201"/>
        <w:ind w:left="385"/>
        <w:rPr>
          <w:sz w:val="24"/>
          <w:szCs w:val="24"/>
        </w:rPr>
      </w:pPr>
      <w:r w:rsidRPr="005317DB">
        <w:rPr>
          <w:sz w:val="24"/>
          <w:szCs w:val="24"/>
        </w:rPr>
        <w:t>компьютер;</w:t>
      </w:r>
    </w:p>
    <w:p w:rsidR="005317DB" w:rsidRPr="005317DB" w:rsidRDefault="005317DB" w:rsidP="005317DB">
      <w:pPr>
        <w:pStyle w:val="a7"/>
        <w:numPr>
          <w:ilvl w:val="0"/>
          <w:numId w:val="4"/>
        </w:numPr>
        <w:tabs>
          <w:tab w:val="left" w:pos="386"/>
        </w:tabs>
        <w:spacing w:before="198"/>
        <w:ind w:left="385"/>
        <w:rPr>
          <w:sz w:val="24"/>
          <w:szCs w:val="24"/>
        </w:rPr>
      </w:pPr>
      <w:r w:rsidRPr="005317DB">
        <w:rPr>
          <w:sz w:val="24"/>
          <w:szCs w:val="24"/>
        </w:rPr>
        <w:t>проектор;</w:t>
      </w:r>
    </w:p>
    <w:p w:rsidR="005317DB" w:rsidRPr="005317DB" w:rsidRDefault="005317DB" w:rsidP="005317DB">
      <w:pPr>
        <w:pStyle w:val="a7"/>
        <w:numPr>
          <w:ilvl w:val="0"/>
          <w:numId w:val="4"/>
        </w:numPr>
        <w:tabs>
          <w:tab w:val="left" w:pos="386"/>
        </w:tabs>
        <w:spacing w:before="202"/>
        <w:ind w:left="385"/>
        <w:rPr>
          <w:sz w:val="24"/>
          <w:szCs w:val="24"/>
        </w:rPr>
      </w:pPr>
      <w:r w:rsidRPr="005317DB">
        <w:rPr>
          <w:sz w:val="24"/>
          <w:szCs w:val="24"/>
        </w:rPr>
        <w:t>мультимедийный</w:t>
      </w:r>
      <w:r w:rsidRPr="005317DB">
        <w:rPr>
          <w:spacing w:val="-3"/>
          <w:sz w:val="24"/>
          <w:szCs w:val="24"/>
        </w:rPr>
        <w:t xml:space="preserve"> </w:t>
      </w:r>
      <w:r w:rsidRPr="005317DB">
        <w:rPr>
          <w:sz w:val="24"/>
          <w:szCs w:val="24"/>
        </w:rPr>
        <w:t>экран.</w:t>
      </w:r>
    </w:p>
    <w:p w:rsidR="005317DB" w:rsidRPr="005317DB" w:rsidRDefault="005317DB" w:rsidP="005317DB">
      <w:pPr>
        <w:pStyle w:val="a5"/>
        <w:spacing w:before="198"/>
        <w:ind w:left="990"/>
        <w:rPr>
          <w:sz w:val="24"/>
          <w:szCs w:val="24"/>
        </w:rPr>
      </w:pPr>
      <w:r w:rsidRPr="005317DB">
        <w:rPr>
          <w:sz w:val="24"/>
          <w:szCs w:val="24"/>
        </w:rPr>
        <w:t>Для</w:t>
      </w:r>
      <w:r w:rsidRPr="005317DB">
        <w:rPr>
          <w:spacing w:val="-5"/>
          <w:sz w:val="24"/>
          <w:szCs w:val="24"/>
        </w:rPr>
        <w:t xml:space="preserve"> </w:t>
      </w:r>
      <w:r w:rsidRPr="005317DB">
        <w:rPr>
          <w:sz w:val="24"/>
          <w:szCs w:val="24"/>
        </w:rPr>
        <w:t>проведения</w:t>
      </w:r>
      <w:r w:rsidRPr="005317DB">
        <w:rPr>
          <w:spacing w:val="-3"/>
          <w:sz w:val="24"/>
          <w:szCs w:val="24"/>
        </w:rPr>
        <w:t xml:space="preserve"> </w:t>
      </w:r>
      <w:r w:rsidRPr="005317DB">
        <w:rPr>
          <w:sz w:val="24"/>
          <w:szCs w:val="24"/>
        </w:rPr>
        <w:t>теоретических</w:t>
      </w:r>
      <w:r w:rsidRPr="005317DB">
        <w:rPr>
          <w:spacing w:val="-3"/>
          <w:sz w:val="24"/>
          <w:szCs w:val="24"/>
        </w:rPr>
        <w:t xml:space="preserve"> </w:t>
      </w:r>
      <w:r w:rsidRPr="005317DB">
        <w:rPr>
          <w:sz w:val="24"/>
          <w:szCs w:val="24"/>
        </w:rPr>
        <w:t>занятий</w:t>
      </w:r>
      <w:r w:rsidRPr="005317DB">
        <w:rPr>
          <w:spacing w:val="-6"/>
          <w:sz w:val="24"/>
          <w:szCs w:val="24"/>
        </w:rPr>
        <w:t xml:space="preserve"> </w:t>
      </w:r>
      <w:r w:rsidRPr="005317DB">
        <w:rPr>
          <w:sz w:val="24"/>
          <w:szCs w:val="24"/>
        </w:rPr>
        <w:t>руководитель</w:t>
      </w:r>
      <w:r w:rsidRPr="005317DB">
        <w:rPr>
          <w:spacing w:val="-8"/>
          <w:sz w:val="24"/>
          <w:szCs w:val="24"/>
        </w:rPr>
        <w:t xml:space="preserve"> </w:t>
      </w:r>
      <w:r w:rsidRPr="005317DB">
        <w:rPr>
          <w:sz w:val="24"/>
          <w:szCs w:val="24"/>
        </w:rPr>
        <w:t>готовит</w:t>
      </w:r>
    </w:p>
    <w:p w:rsidR="005317DB" w:rsidRPr="005317DB" w:rsidRDefault="005317DB" w:rsidP="005317DB">
      <w:pPr>
        <w:pStyle w:val="a5"/>
        <w:ind w:left="222" w:right="575"/>
        <w:rPr>
          <w:sz w:val="24"/>
          <w:szCs w:val="24"/>
        </w:rPr>
      </w:pPr>
      <w:r w:rsidRPr="005317DB">
        <w:rPr>
          <w:sz w:val="24"/>
          <w:szCs w:val="24"/>
        </w:rPr>
        <w:t>мультимедийные презентации по материалам методической литературы или</w:t>
      </w:r>
      <w:r w:rsidRPr="005317DB">
        <w:rPr>
          <w:spacing w:val="-67"/>
          <w:sz w:val="24"/>
          <w:szCs w:val="24"/>
        </w:rPr>
        <w:t xml:space="preserve"> </w:t>
      </w:r>
      <w:r w:rsidRPr="005317DB">
        <w:rPr>
          <w:sz w:val="24"/>
          <w:szCs w:val="24"/>
        </w:rPr>
        <w:t>по</w:t>
      </w:r>
      <w:r w:rsidRPr="005317DB">
        <w:rPr>
          <w:spacing w:val="-1"/>
          <w:sz w:val="24"/>
          <w:szCs w:val="24"/>
        </w:rPr>
        <w:t xml:space="preserve"> </w:t>
      </w:r>
      <w:r w:rsidRPr="005317DB">
        <w:rPr>
          <w:sz w:val="24"/>
          <w:szCs w:val="24"/>
        </w:rPr>
        <w:t>материалам</w:t>
      </w:r>
      <w:r w:rsidRPr="005317DB">
        <w:rPr>
          <w:spacing w:val="-3"/>
          <w:sz w:val="24"/>
          <w:szCs w:val="24"/>
        </w:rPr>
        <w:t xml:space="preserve"> </w:t>
      </w:r>
      <w:r w:rsidRPr="005317DB">
        <w:rPr>
          <w:sz w:val="24"/>
          <w:szCs w:val="24"/>
        </w:rPr>
        <w:t>Интернета</w:t>
      </w:r>
      <w:r w:rsidRPr="005317DB">
        <w:rPr>
          <w:spacing w:val="-1"/>
          <w:sz w:val="24"/>
          <w:szCs w:val="24"/>
        </w:rPr>
        <w:t xml:space="preserve"> </w:t>
      </w:r>
      <w:r w:rsidRPr="005317DB">
        <w:rPr>
          <w:sz w:val="24"/>
          <w:szCs w:val="24"/>
        </w:rPr>
        <w:t>(Интернет-уроки,</w:t>
      </w:r>
      <w:r w:rsidRPr="005317DB">
        <w:rPr>
          <w:spacing w:val="-2"/>
          <w:sz w:val="24"/>
          <w:szCs w:val="24"/>
        </w:rPr>
        <w:t xml:space="preserve"> </w:t>
      </w:r>
      <w:r w:rsidRPr="005317DB">
        <w:rPr>
          <w:sz w:val="24"/>
          <w:szCs w:val="24"/>
        </w:rPr>
        <w:t>инфоуроки,</w:t>
      </w:r>
      <w:r w:rsidRPr="005317DB">
        <w:rPr>
          <w:spacing w:val="-2"/>
          <w:sz w:val="24"/>
          <w:szCs w:val="24"/>
        </w:rPr>
        <w:t xml:space="preserve"> </w:t>
      </w:r>
      <w:r w:rsidRPr="005317DB">
        <w:rPr>
          <w:sz w:val="24"/>
          <w:szCs w:val="24"/>
        </w:rPr>
        <w:t>приложения</w:t>
      </w:r>
    </w:p>
    <w:p w:rsidR="005317DB" w:rsidRPr="005317DB" w:rsidRDefault="005317DB" w:rsidP="005317DB">
      <w:pPr>
        <w:pStyle w:val="a5"/>
        <w:spacing w:before="3"/>
        <w:ind w:left="222"/>
        <w:rPr>
          <w:sz w:val="24"/>
          <w:szCs w:val="24"/>
        </w:rPr>
      </w:pPr>
      <w:r w:rsidRPr="005317DB">
        <w:rPr>
          <w:sz w:val="24"/>
          <w:szCs w:val="24"/>
        </w:rPr>
        <w:t>электронного</w:t>
      </w:r>
      <w:r w:rsidRPr="005317DB">
        <w:rPr>
          <w:spacing w:val="-6"/>
          <w:sz w:val="24"/>
          <w:szCs w:val="24"/>
        </w:rPr>
        <w:t xml:space="preserve"> </w:t>
      </w:r>
      <w:r w:rsidRPr="005317DB">
        <w:rPr>
          <w:sz w:val="24"/>
          <w:szCs w:val="24"/>
        </w:rPr>
        <w:t>дневника).</w:t>
      </w:r>
    </w:p>
    <w:p w:rsidR="005317DB" w:rsidRPr="005317DB" w:rsidRDefault="005317DB" w:rsidP="005317DB">
      <w:pPr>
        <w:pStyle w:val="a5"/>
        <w:spacing w:before="11"/>
        <w:rPr>
          <w:sz w:val="24"/>
          <w:szCs w:val="24"/>
        </w:rPr>
      </w:pPr>
    </w:p>
    <w:p w:rsidR="005317DB" w:rsidRPr="005317DB" w:rsidRDefault="005317DB" w:rsidP="005317DB">
      <w:pPr>
        <w:pStyle w:val="1"/>
        <w:spacing w:before="89" w:line="240" w:lineRule="auto"/>
        <w:ind w:right="744"/>
        <w:rPr>
          <w:rFonts w:ascii="Times New Roman" w:hAnsi="Times New Roman" w:cs="Times New Roman"/>
          <w:sz w:val="24"/>
          <w:szCs w:val="24"/>
        </w:rPr>
      </w:pPr>
      <w:r w:rsidRPr="005317DB">
        <w:rPr>
          <w:rFonts w:ascii="Times New Roman" w:hAnsi="Times New Roman" w:cs="Times New Roman"/>
          <w:sz w:val="24"/>
          <w:szCs w:val="24"/>
        </w:rPr>
        <w:t>Литература.</w:t>
      </w:r>
    </w:p>
    <w:p w:rsidR="005317DB" w:rsidRPr="005317DB" w:rsidRDefault="005317DB" w:rsidP="005317DB">
      <w:pPr>
        <w:pStyle w:val="a7"/>
        <w:numPr>
          <w:ilvl w:val="0"/>
          <w:numId w:val="6"/>
        </w:numPr>
        <w:tabs>
          <w:tab w:val="left" w:pos="435"/>
        </w:tabs>
        <w:spacing w:before="196"/>
        <w:ind w:right="463" w:firstLine="0"/>
        <w:rPr>
          <w:sz w:val="24"/>
          <w:szCs w:val="24"/>
        </w:rPr>
      </w:pPr>
      <w:r w:rsidRPr="005317DB">
        <w:rPr>
          <w:sz w:val="24"/>
          <w:szCs w:val="24"/>
        </w:rPr>
        <w:t>С.И.Львова ГИА 2009 Русский язык Сборник заданий. Гл. «Текстоведение»</w:t>
      </w:r>
      <w:r w:rsidRPr="005317DB">
        <w:rPr>
          <w:spacing w:val="-67"/>
          <w:sz w:val="24"/>
          <w:szCs w:val="24"/>
        </w:rPr>
        <w:t xml:space="preserve"> </w:t>
      </w:r>
      <w:r w:rsidRPr="005317DB">
        <w:rPr>
          <w:sz w:val="24"/>
          <w:szCs w:val="24"/>
        </w:rPr>
        <w:t>стр.200-290.</w:t>
      </w:r>
      <w:r w:rsidRPr="005317DB">
        <w:rPr>
          <w:spacing w:val="-2"/>
          <w:sz w:val="24"/>
          <w:szCs w:val="24"/>
        </w:rPr>
        <w:t xml:space="preserve"> </w:t>
      </w:r>
      <w:r w:rsidRPr="005317DB">
        <w:rPr>
          <w:sz w:val="24"/>
          <w:szCs w:val="24"/>
        </w:rPr>
        <w:t>М.Эксмо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2009.</w:t>
      </w:r>
    </w:p>
    <w:p w:rsidR="005317DB" w:rsidRPr="005317DB" w:rsidRDefault="005317DB" w:rsidP="005317DB">
      <w:pPr>
        <w:pStyle w:val="a7"/>
        <w:numPr>
          <w:ilvl w:val="0"/>
          <w:numId w:val="6"/>
        </w:numPr>
        <w:tabs>
          <w:tab w:val="left" w:pos="435"/>
        </w:tabs>
        <w:spacing w:before="199"/>
        <w:ind w:right="413" w:firstLine="0"/>
        <w:rPr>
          <w:sz w:val="24"/>
          <w:szCs w:val="24"/>
        </w:rPr>
      </w:pPr>
      <w:r w:rsidRPr="005317DB">
        <w:rPr>
          <w:sz w:val="24"/>
          <w:szCs w:val="24"/>
        </w:rPr>
        <w:t>Л.И.Величко Работа над текстом на уроках русского языка. М.Просвещение</w:t>
      </w:r>
      <w:r w:rsidRPr="005317DB">
        <w:rPr>
          <w:spacing w:val="-67"/>
          <w:sz w:val="24"/>
          <w:szCs w:val="24"/>
        </w:rPr>
        <w:t xml:space="preserve"> </w:t>
      </w:r>
      <w:r w:rsidRPr="005317DB">
        <w:rPr>
          <w:sz w:val="24"/>
          <w:szCs w:val="24"/>
        </w:rPr>
        <w:t>1983.</w:t>
      </w:r>
    </w:p>
    <w:p w:rsidR="005317DB" w:rsidRPr="005317DB" w:rsidRDefault="005317DB" w:rsidP="005317DB">
      <w:pPr>
        <w:pStyle w:val="a7"/>
        <w:numPr>
          <w:ilvl w:val="0"/>
          <w:numId w:val="6"/>
        </w:numPr>
        <w:tabs>
          <w:tab w:val="left" w:pos="435"/>
        </w:tabs>
        <w:spacing w:before="200"/>
        <w:ind w:right="1668" w:firstLine="0"/>
        <w:rPr>
          <w:sz w:val="24"/>
          <w:szCs w:val="24"/>
        </w:rPr>
      </w:pPr>
      <w:r w:rsidRPr="005317DB">
        <w:rPr>
          <w:sz w:val="24"/>
          <w:szCs w:val="24"/>
        </w:rPr>
        <w:t>В.Я.Коровина От упражнений к системе совершенствования речи</w:t>
      </w:r>
      <w:r w:rsidRPr="005317DB">
        <w:rPr>
          <w:spacing w:val="-67"/>
          <w:sz w:val="24"/>
          <w:szCs w:val="24"/>
        </w:rPr>
        <w:t xml:space="preserve"> </w:t>
      </w:r>
      <w:r w:rsidRPr="005317DB">
        <w:rPr>
          <w:sz w:val="24"/>
          <w:szCs w:val="24"/>
        </w:rPr>
        <w:t>учащихся.</w:t>
      </w:r>
      <w:r w:rsidRPr="005317DB">
        <w:rPr>
          <w:spacing w:val="-1"/>
          <w:sz w:val="24"/>
          <w:szCs w:val="24"/>
        </w:rPr>
        <w:t xml:space="preserve"> </w:t>
      </w:r>
      <w:r w:rsidRPr="005317DB">
        <w:rPr>
          <w:sz w:val="24"/>
          <w:szCs w:val="24"/>
        </w:rPr>
        <w:t>М.</w:t>
      </w:r>
      <w:r w:rsidRPr="005317DB">
        <w:rPr>
          <w:spacing w:val="-2"/>
          <w:sz w:val="24"/>
          <w:szCs w:val="24"/>
        </w:rPr>
        <w:t xml:space="preserve"> </w:t>
      </w:r>
      <w:r w:rsidRPr="005317DB">
        <w:rPr>
          <w:sz w:val="24"/>
          <w:szCs w:val="24"/>
        </w:rPr>
        <w:t>Мнемозина 1996</w:t>
      </w:r>
    </w:p>
    <w:p w:rsidR="005317DB" w:rsidRPr="005317DB" w:rsidRDefault="005317DB" w:rsidP="005317DB">
      <w:pPr>
        <w:pStyle w:val="a7"/>
        <w:numPr>
          <w:ilvl w:val="0"/>
          <w:numId w:val="6"/>
        </w:numPr>
        <w:tabs>
          <w:tab w:val="left" w:pos="435"/>
        </w:tabs>
        <w:spacing w:before="199"/>
        <w:ind w:right="2078" w:firstLine="0"/>
        <w:rPr>
          <w:sz w:val="24"/>
          <w:szCs w:val="24"/>
        </w:rPr>
      </w:pPr>
      <w:r w:rsidRPr="005317DB">
        <w:rPr>
          <w:sz w:val="24"/>
          <w:szCs w:val="24"/>
        </w:rPr>
        <w:t>Г.К.Лидман-Орлова Учимся писать изложения. М.Дорфа 2003</w:t>
      </w:r>
      <w:r w:rsidRPr="005317DB">
        <w:rPr>
          <w:spacing w:val="-67"/>
          <w:sz w:val="24"/>
          <w:szCs w:val="24"/>
        </w:rPr>
        <w:t xml:space="preserve"> </w:t>
      </w:r>
      <w:r w:rsidRPr="005317DB">
        <w:rPr>
          <w:sz w:val="24"/>
          <w:szCs w:val="24"/>
        </w:rPr>
        <w:t>5.Статьи</w:t>
      </w:r>
      <w:r w:rsidRPr="005317DB">
        <w:rPr>
          <w:spacing w:val="-1"/>
          <w:sz w:val="24"/>
          <w:szCs w:val="24"/>
        </w:rPr>
        <w:t xml:space="preserve"> </w:t>
      </w:r>
      <w:r w:rsidRPr="005317DB">
        <w:rPr>
          <w:sz w:val="24"/>
          <w:szCs w:val="24"/>
        </w:rPr>
        <w:t>журнала</w:t>
      </w:r>
      <w:r w:rsidRPr="005317DB">
        <w:rPr>
          <w:spacing w:val="-2"/>
          <w:sz w:val="24"/>
          <w:szCs w:val="24"/>
        </w:rPr>
        <w:t xml:space="preserve"> </w:t>
      </w:r>
      <w:r w:rsidRPr="005317DB">
        <w:rPr>
          <w:sz w:val="24"/>
          <w:szCs w:val="24"/>
        </w:rPr>
        <w:t>«Русский язык в</w:t>
      </w:r>
      <w:r w:rsidRPr="005317DB">
        <w:rPr>
          <w:spacing w:val="-2"/>
          <w:sz w:val="24"/>
          <w:szCs w:val="24"/>
        </w:rPr>
        <w:t xml:space="preserve"> </w:t>
      </w:r>
      <w:r w:rsidRPr="005317DB">
        <w:rPr>
          <w:sz w:val="24"/>
          <w:szCs w:val="24"/>
        </w:rPr>
        <w:t>школе»</w:t>
      </w:r>
    </w:p>
    <w:p w:rsidR="005317DB" w:rsidRPr="005317DB" w:rsidRDefault="005317DB" w:rsidP="005317DB">
      <w:pPr>
        <w:pStyle w:val="1"/>
        <w:spacing w:before="6" w:line="240" w:lineRule="auto"/>
        <w:ind w:left="3181"/>
        <w:rPr>
          <w:rFonts w:ascii="Times New Roman" w:hAnsi="Times New Roman" w:cs="Times New Roman"/>
          <w:sz w:val="24"/>
          <w:szCs w:val="24"/>
        </w:rPr>
      </w:pPr>
      <w:r w:rsidRPr="005317DB">
        <w:rPr>
          <w:rFonts w:ascii="Times New Roman" w:hAnsi="Times New Roman" w:cs="Times New Roman"/>
          <w:sz w:val="24"/>
          <w:szCs w:val="24"/>
        </w:rPr>
        <w:t>Литература</w:t>
      </w:r>
      <w:r w:rsidRPr="005317D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317DB">
        <w:rPr>
          <w:rFonts w:ascii="Times New Roman" w:hAnsi="Times New Roman" w:cs="Times New Roman"/>
          <w:sz w:val="24"/>
          <w:szCs w:val="24"/>
        </w:rPr>
        <w:t>для</w:t>
      </w:r>
      <w:r w:rsidRPr="005317D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317DB">
        <w:rPr>
          <w:rFonts w:ascii="Times New Roman" w:hAnsi="Times New Roman" w:cs="Times New Roman"/>
          <w:sz w:val="24"/>
          <w:szCs w:val="24"/>
        </w:rPr>
        <w:t>учащихся:</w:t>
      </w:r>
    </w:p>
    <w:p w:rsidR="005317DB" w:rsidRPr="005317DB" w:rsidRDefault="005317DB" w:rsidP="005317DB">
      <w:pPr>
        <w:pStyle w:val="a7"/>
        <w:numPr>
          <w:ilvl w:val="0"/>
          <w:numId w:val="7"/>
        </w:numPr>
        <w:tabs>
          <w:tab w:val="left" w:pos="503"/>
        </w:tabs>
        <w:spacing w:before="196"/>
        <w:rPr>
          <w:sz w:val="24"/>
          <w:szCs w:val="24"/>
        </w:rPr>
      </w:pPr>
      <w:r w:rsidRPr="005317DB">
        <w:rPr>
          <w:sz w:val="24"/>
          <w:szCs w:val="24"/>
        </w:rPr>
        <w:t>Александрова</w:t>
      </w:r>
      <w:r w:rsidRPr="005317DB">
        <w:rPr>
          <w:spacing w:val="-6"/>
          <w:sz w:val="24"/>
          <w:szCs w:val="24"/>
        </w:rPr>
        <w:t xml:space="preserve"> </w:t>
      </w:r>
      <w:r w:rsidRPr="005317DB">
        <w:rPr>
          <w:sz w:val="24"/>
          <w:szCs w:val="24"/>
        </w:rPr>
        <w:t>З.Е.</w:t>
      </w:r>
      <w:r w:rsidRPr="005317DB">
        <w:rPr>
          <w:spacing w:val="-3"/>
          <w:sz w:val="24"/>
          <w:szCs w:val="24"/>
        </w:rPr>
        <w:t xml:space="preserve"> </w:t>
      </w:r>
      <w:r w:rsidRPr="005317DB">
        <w:rPr>
          <w:sz w:val="24"/>
          <w:szCs w:val="24"/>
        </w:rPr>
        <w:t>Словарь</w:t>
      </w:r>
      <w:r w:rsidRPr="005317DB">
        <w:rPr>
          <w:spacing w:val="-2"/>
          <w:sz w:val="24"/>
          <w:szCs w:val="24"/>
        </w:rPr>
        <w:t xml:space="preserve"> </w:t>
      </w:r>
      <w:r w:rsidRPr="005317DB">
        <w:rPr>
          <w:sz w:val="24"/>
          <w:szCs w:val="24"/>
        </w:rPr>
        <w:t>синонимов</w:t>
      </w:r>
      <w:r w:rsidRPr="005317DB">
        <w:rPr>
          <w:spacing w:val="-3"/>
          <w:sz w:val="24"/>
          <w:szCs w:val="24"/>
        </w:rPr>
        <w:t xml:space="preserve"> </w:t>
      </w:r>
      <w:r w:rsidRPr="005317DB">
        <w:rPr>
          <w:sz w:val="24"/>
          <w:szCs w:val="24"/>
        </w:rPr>
        <w:t>русского</w:t>
      </w:r>
      <w:r w:rsidRPr="005317DB">
        <w:rPr>
          <w:spacing w:val="-1"/>
          <w:sz w:val="24"/>
          <w:szCs w:val="24"/>
        </w:rPr>
        <w:t xml:space="preserve"> </w:t>
      </w:r>
      <w:r w:rsidRPr="005317DB">
        <w:rPr>
          <w:sz w:val="24"/>
          <w:szCs w:val="24"/>
        </w:rPr>
        <w:t>языка –</w:t>
      </w:r>
      <w:r w:rsidRPr="005317DB">
        <w:rPr>
          <w:spacing w:val="-4"/>
          <w:sz w:val="24"/>
          <w:szCs w:val="24"/>
        </w:rPr>
        <w:t xml:space="preserve"> </w:t>
      </w:r>
      <w:r w:rsidRPr="005317DB">
        <w:rPr>
          <w:sz w:val="24"/>
          <w:szCs w:val="24"/>
        </w:rPr>
        <w:t>М,</w:t>
      </w:r>
      <w:r w:rsidRPr="005317DB">
        <w:rPr>
          <w:spacing w:val="-3"/>
          <w:sz w:val="24"/>
          <w:szCs w:val="24"/>
        </w:rPr>
        <w:t xml:space="preserve"> </w:t>
      </w:r>
      <w:r w:rsidRPr="005317DB">
        <w:rPr>
          <w:sz w:val="24"/>
          <w:szCs w:val="24"/>
        </w:rPr>
        <w:t>1998.</w:t>
      </w:r>
    </w:p>
    <w:p w:rsidR="005317DB" w:rsidRPr="005317DB" w:rsidRDefault="005317DB" w:rsidP="005317DB">
      <w:pPr>
        <w:pStyle w:val="a7"/>
        <w:numPr>
          <w:ilvl w:val="0"/>
          <w:numId w:val="7"/>
        </w:numPr>
        <w:tabs>
          <w:tab w:val="left" w:pos="503"/>
        </w:tabs>
        <w:spacing w:before="199"/>
        <w:ind w:left="222" w:right="1106" w:firstLine="0"/>
        <w:rPr>
          <w:sz w:val="24"/>
          <w:szCs w:val="24"/>
        </w:rPr>
      </w:pPr>
      <w:r w:rsidRPr="005317DB">
        <w:rPr>
          <w:sz w:val="24"/>
          <w:szCs w:val="24"/>
        </w:rPr>
        <w:t>Аристова Т.С., Ковшова М.С. Словарь образных выражений русского</w:t>
      </w:r>
      <w:r w:rsidRPr="005317DB">
        <w:rPr>
          <w:spacing w:val="-67"/>
          <w:sz w:val="24"/>
          <w:szCs w:val="24"/>
        </w:rPr>
        <w:t xml:space="preserve"> </w:t>
      </w:r>
      <w:r w:rsidRPr="005317DB">
        <w:rPr>
          <w:sz w:val="24"/>
          <w:szCs w:val="24"/>
        </w:rPr>
        <w:t>языка</w:t>
      </w:r>
      <w:r w:rsidRPr="005317DB">
        <w:rPr>
          <w:spacing w:val="-3"/>
          <w:sz w:val="24"/>
          <w:szCs w:val="24"/>
        </w:rPr>
        <w:t xml:space="preserve"> </w:t>
      </w:r>
      <w:r w:rsidRPr="005317DB">
        <w:rPr>
          <w:sz w:val="24"/>
          <w:szCs w:val="24"/>
        </w:rPr>
        <w:t>–</w:t>
      </w:r>
      <w:r w:rsidRPr="005317DB">
        <w:rPr>
          <w:spacing w:val="-1"/>
          <w:sz w:val="24"/>
          <w:szCs w:val="24"/>
        </w:rPr>
        <w:t xml:space="preserve"> </w:t>
      </w:r>
      <w:r w:rsidRPr="005317DB">
        <w:rPr>
          <w:sz w:val="24"/>
          <w:szCs w:val="24"/>
        </w:rPr>
        <w:t>М.,</w:t>
      </w:r>
      <w:r w:rsidRPr="005317DB">
        <w:rPr>
          <w:spacing w:val="-1"/>
          <w:sz w:val="24"/>
          <w:szCs w:val="24"/>
        </w:rPr>
        <w:t xml:space="preserve"> </w:t>
      </w:r>
      <w:r w:rsidRPr="005317DB">
        <w:rPr>
          <w:sz w:val="24"/>
          <w:szCs w:val="24"/>
        </w:rPr>
        <w:t>1995.</w:t>
      </w:r>
    </w:p>
    <w:p w:rsidR="005317DB" w:rsidRPr="005317DB" w:rsidRDefault="005317DB" w:rsidP="005317DB">
      <w:pPr>
        <w:pStyle w:val="a7"/>
        <w:numPr>
          <w:ilvl w:val="0"/>
          <w:numId w:val="7"/>
        </w:numPr>
        <w:tabs>
          <w:tab w:val="left" w:pos="503"/>
        </w:tabs>
        <w:spacing w:before="195"/>
        <w:ind w:left="222" w:right="1146" w:firstLine="0"/>
        <w:rPr>
          <w:sz w:val="24"/>
          <w:szCs w:val="24"/>
        </w:rPr>
      </w:pPr>
      <w:r w:rsidRPr="005317DB">
        <w:rPr>
          <w:sz w:val="24"/>
          <w:szCs w:val="24"/>
        </w:rPr>
        <w:t>Ашукин Н.С., Ашукина М.Г. Крылатые слова. Литературные цитаты.</w:t>
      </w:r>
      <w:r w:rsidRPr="005317DB">
        <w:rPr>
          <w:spacing w:val="-67"/>
          <w:sz w:val="24"/>
          <w:szCs w:val="24"/>
        </w:rPr>
        <w:t xml:space="preserve"> </w:t>
      </w:r>
      <w:r w:rsidRPr="005317DB">
        <w:rPr>
          <w:sz w:val="24"/>
          <w:szCs w:val="24"/>
        </w:rPr>
        <w:t>Образные</w:t>
      </w:r>
      <w:r w:rsidRPr="005317DB">
        <w:rPr>
          <w:spacing w:val="-1"/>
          <w:sz w:val="24"/>
          <w:szCs w:val="24"/>
        </w:rPr>
        <w:t xml:space="preserve"> </w:t>
      </w:r>
      <w:r w:rsidRPr="005317DB">
        <w:rPr>
          <w:sz w:val="24"/>
          <w:szCs w:val="24"/>
        </w:rPr>
        <w:t>выражения.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– М.,</w:t>
      </w:r>
      <w:r w:rsidRPr="005317DB">
        <w:rPr>
          <w:spacing w:val="-1"/>
          <w:sz w:val="24"/>
          <w:szCs w:val="24"/>
        </w:rPr>
        <w:t xml:space="preserve"> </w:t>
      </w:r>
      <w:r w:rsidRPr="005317DB">
        <w:rPr>
          <w:sz w:val="24"/>
          <w:szCs w:val="24"/>
        </w:rPr>
        <w:t>1998.</w:t>
      </w:r>
    </w:p>
    <w:p w:rsidR="005317DB" w:rsidRPr="005317DB" w:rsidRDefault="005317DB" w:rsidP="005317DB">
      <w:pPr>
        <w:pStyle w:val="a7"/>
        <w:numPr>
          <w:ilvl w:val="0"/>
          <w:numId w:val="7"/>
        </w:numPr>
        <w:tabs>
          <w:tab w:val="left" w:pos="503"/>
        </w:tabs>
        <w:spacing w:before="201"/>
        <w:ind w:left="222" w:right="1111" w:firstLine="0"/>
        <w:rPr>
          <w:sz w:val="24"/>
          <w:szCs w:val="24"/>
        </w:rPr>
      </w:pPr>
      <w:r w:rsidRPr="005317DB">
        <w:rPr>
          <w:sz w:val="24"/>
          <w:szCs w:val="24"/>
        </w:rPr>
        <w:t>Власенкова А.И., Рыбченкова Л.М. Русский язык. Грамматика. Текст.</w:t>
      </w:r>
      <w:r w:rsidRPr="005317DB">
        <w:rPr>
          <w:spacing w:val="-67"/>
          <w:sz w:val="24"/>
          <w:szCs w:val="24"/>
        </w:rPr>
        <w:t xml:space="preserve"> </w:t>
      </w:r>
      <w:r w:rsidRPr="005317DB">
        <w:rPr>
          <w:sz w:val="24"/>
          <w:szCs w:val="24"/>
        </w:rPr>
        <w:t>Стили</w:t>
      </w:r>
      <w:r w:rsidRPr="005317DB">
        <w:rPr>
          <w:spacing w:val="-3"/>
          <w:sz w:val="24"/>
          <w:szCs w:val="24"/>
        </w:rPr>
        <w:t xml:space="preserve"> </w:t>
      </w:r>
      <w:r w:rsidRPr="005317DB">
        <w:rPr>
          <w:sz w:val="24"/>
          <w:szCs w:val="24"/>
        </w:rPr>
        <w:t>речи.</w:t>
      </w:r>
      <w:r w:rsidRPr="005317DB">
        <w:rPr>
          <w:spacing w:val="-2"/>
          <w:sz w:val="24"/>
          <w:szCs w:val="24"/>
        </w:rPr>
        <w:t xml:space="preserve"> </w:t>
      </w:r>
      <w:r w:rsidRPr="005317DB">
        <w:rPr>
          <w:sz w:val="24"/>
          <w:szCs w:val="24"/>
        </w:rPr>
        <w:t>– М.,</w:t>
      </w:r>
      <w:r w:rsidRPr="005317DB">
        <w:rPr>
          <w:spacing w:val="-1"/>
          <w:sz w:val="24"/>
          <w:szCs w:val="24"/>
        </w:rPr>
        <w:t xml:space="preserve"> </w:t>
      </w:r>
      <w:r w:rsidRPr="005317DB">
        <w:rPr>
          <w:sz w:val="24"/>
          <w:szCs w:val="24"/>
        </w:rPr>
        <w:t>2003.</w:t>
      </w:r>
    </w:p>
    <w:p w:rsidR="005317DB" w:rsidRPr="005317DB" w:rsidRDefault="005317DB" w:rsidP="005317DB">
      <w:pPr>
        <w:pStyle w:val="a7"/>
        <w:numPr>
          <w:ilvl w:val="0"/>
          <w:numId w:val="7"/>
        </w:numPr>
        <w:tabs>
          <w:tab w:val="left" w:pos="503"/>
        </w:tabs>
        <w:spacing w:before="198"/>
        <w:rPr>
          <w:sz w:val="24"/>
          <w:szCs w:val="24"/>
        </w:rPr>
      </w:pPr>
      <w:r w:rsidRPr="005317DB">
        <w:rPr>
          <w:sz w:val="24"/>
          <w:szCs w:val="24"/>
        </w:rPr>
        <w:t>Голуб</w:t>
      </w:r>
      <w:r w:rsidRPr="005317DB">
        <w:rPr>
          <w:spacing w:val="-1"/>
          <w:sz w:val="24"/>
          <w:szCs w:val="24"/>
        </w:rPr>
        <w:t xml:space="preserve"> </w:t>
      </w:r>
      <w:r w:rsidRPr="005317DB">
        <w:rPr>
          <w:sz w:val="24"/>
          <w:szCs w:val="24"/>
        </w:rPr>
        <w:t>И.Б.,</w:t>
      </w:r>
      <w:r w:rsidRPr="005317DB">
        <w:rPr>
          <w:spacing w:val="-3"/>
          <w:sz w:val="24"/>
          <w:szCs w:val="24"/>
        </w:rPr>
        <w:t xml:space="preserve"> </w:t>
      </w:r>
      <w:r w:rsidRPr="005317DB">
        <w:rPr>
          <w:sz w:val="24"/>
          <w:szCs w:val="24"/>
        </w:rPr>
        <w:t>Розенталь</w:t>
      </w:r>
      <w:r w:rsidRPr="005317DB">
        <w:rPr>
          <w:spacing w:val="-3"/>
          <w:sz w:val="24"/>
          <w:szCs w:val="24"/>
        </w:rPr>
        <w:t xml:space="preserve"> </w:t>
      </w:r>
      <w:r w:rsidRPr="005317DB">
        <w:rPr>
          <w:sz w:val="24"/>
          <w:szCs w:val="24"/>
        </w:rPr>
        <w:t>Д.Э.</w:t>
      </w:r>
      <w:r w:rsidRPr="005317DB">
        <w:rPr>
          <w:spacing w:val="-2"/>
          <w:sz w:val="24"/>
          <w:szCs w:val="24"/>
        </w:rPr>
        <w:t xml:space="preserve"> </w:t>
      </w:r>
      <w:r w:rsidRPr="005317DB">
        <w:rPr>
          <w:sz w:val="24"/>
          <w:szCs w:val="24"/>
        </w:rPr>
        <w:t>Секреты</w:t>
      </w:r>
      <w:r w:rsidRPr="005317DB">
        <w:rPr>
          <w:spacing w:val="-2"/>
          <w:sz w:val="24"/>
          <w:szCs w:val="24"/>
        </w:rPr>
        <w:t xml:space="preserve"> </w:t>
      </w:r>
      <w:r w:rsidRPr="005317DB">
        <w:rPr>
          <w:sz w:val="24"/>
          <w:szCs w:val="24"/>
        </w:rPr>
        <w:t>хорошей</w:t>
      </w:r>
      <w:r w:rsidRPr="005317DB">
        <w:rPr>
          <w:spacing w:val="-2"/>
          <w:sz w:val="24"/>
          <w:szCs w:val="24"/>
        </w:rPr>
        <w:t xml:space="preserve"> </w:t>
      </w:r>
      <w:r w:rsidRPr="005317DB">
        <w:rPr>
          <w:sz w:val="24"/>
          <w:szCs w:val="24"/>
        </w:rPr>
        <w:t>речи.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–</w:t>
      </w:r>
      <w:r w:rsidRPr="005317DB">
        <w:rPr>
          <w:spacing w:val="-2"/>
          <w:sz w:val="24"/>
          <w:szCs w:val="24"/>
        </w:rPr>
        <w:t xml:space="preserve"> </w:t>
      </w:r>
      <w:r w:rsidRPr="005317DB">
        <w:rPr>
          <w:sz w:val="24"/>
          <w:szCs w:val="24"/>
        </w:rPr>
        <w:t>М.,</w:t>
      </w:r>
      <w:r w:rsidRPr="005317DB">
        <w:rPr>
          <w:spacing w:val="-3"/>
          <w:sz w:val="24"/>
          <w:szCs w:val="24"/>
        </w:rPr>
        <w:t xml:space="preserve"> </w:t>
      </w:r>
      <w:r w:rsidRPr="005317DB">
        <w:rPr>
          <w:sz w:val="24"/>
          <w:szCs w:val="24"/>
        </w:rPr>
        <w:t>1993.</w:t>
      </w:r>
    </w:p>
    <w:p w:rsidR="005317DB" w:rsidRPr="005317DB" w:rsidRDefault="005317DB" w:rsidP="005317DB">
      <w:pPr>
        <w:pStyle w:val="a7"/>
        <w:numPr>
          <w:ilvl w:val="0"/>
          <w:numId w:val="7"/>
        </w:numPr>
        <w:tabs>
          <w:tab w:val="left" w:pos="503"/>
        </w:tabs>
        <w:spacing w:before="202"/>
        <w:rPr>
          <w:sz w:val="24"/>
          <w:szCs w:val="24"/>
        </w:rPr>
      </w:pPr>
      <w:r w:rsidRPr="005317DB">
        <w:rPr>
          <w:sz w:val="24"/>
          <w:szCs w:val="24"/>
        </w:rPr>
        <w:t>Квятковский</w:t>
      </w:r>
      <w:r w:rsidRPr="005317DB">
        <w:rPr>
          <w:spacing w:val="-3"/>
          <w:sz w:val="24"/>
          <w:szCs w:val="24"/>
        </w:rPr>
        <w:t xml:space="preserve"> </w:t>
      </w:r>
      <w:r w:rsidRPr="005317DB">
        <w:rPr>
          <w:sz w:val="24"/>
          <w:szCs w:val="24"/>
        </w:rPr>
        <w:t>А.П.</w:t>
      </w:r>
      <w:r w:rsidRPr="005317DB">
        <w:rPr>
          <w:spacing w:val="-3"/>
          <w:sz w:val="24"/>
          <w:szCs w:val="24"/>
        </w:rPr>
        <w:t xml:space="preserve"> </w:t>
      </w:r>
      <w:r w:rsidRPr="005317DB">
        <w:rPr>
          <w:sz w:val="24"/>
          <w:szCs w:val="24"/>
        </w:rPr>
        <w:t>Школьный</w:t>
      </w:r>
      <w:r w:rsidRPr="005317DB">
        <w:rPr>
          <w:spacing w:val="-5"/>
          <w:sz w:val="24"/>
          <w:szCs w:val="24"/>
        </w:rPr>
        <w:t xml:space="preserve"> </w:t>
      </w:r>
      <w:r w:rsidRPr="005317DB">
        <w:rPr>
          <w:sz w:val="24"/>
          <w:szCs w:val="24"/>
        </w:rPr>
        <w:t>поэтический</w:t>
      </w:r>
      <w:r w:rsidRPr="005317DB">
        <w:rPr>
          <w:spacing w:val="-2"/>
          <w:sz w:val="24"/>
          <w:szCs w:val="24"/>
        </w:rPr>
        <w:t xml:space="preserve"> </w:t>
      </w:r>
      <w:r w:rsidRPr="005317DB">
        <w:rPr>
          <w:sz w:val="24"/>
          <w:szCs w:val="24"/>
        </w:rPr>
        <w:t>словарь.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–</w:t>
      </w:r>
      <w:r w:rsidRPr="005317DB">
        <w:rPr>
          <w:spacing w:val="-1"/>
          <w:sz w:val="24"/>
          <w:szCs w:val="24"/>
        </w:rPr>
        <w:t xml:space="preserve"> </w:t>
      </w:r>
      <w:r w:rsidRPr="005317DB">
        <w:rPr>
          <w:sz w:val="24"/>
          <w:szCs w:val="24"/>
        </w:rPr>
        <w:t>М.,</w:t>
      </w:r>
      <w:r w:rsidRPr="005317DB">
        <w:rPr>
          <w:spacing w:val="-7"/>
          <w:sz w:val="24"/>
          <w:szCs w:val="24"/>
        </w:rPr>
        <w:t xml:space="preserve"> </w:t>
      </w:r>
      <w:r w:rsidRPr="005317DB">
        <w:rPr>
          <w:sz w:val="24"/>
          <w:szCs w:val="24"/>
        </w:rPr>
        <w:t>1998.</w:t>
      </w:r>
    </w:p>
    <w:p w:rsidR="005317DB" w:rsidRPr="005317DB" w:rsidRDefault="005317DB" w:rsidP="005317DB">
      <w:pPr>
        <w:pStyle w:val="a7"/>
        <w:numPr>
          <w:ilvl w:val="0"/>
          <w:numId w:val="7"/>
        </w:numPr>
        <w:tabs>
          <w:tab w:val="left" w:pos="503"/>
        </w:tabs>
        <w:spacing w:before="198"/>
        <w:rPr>
          <w:sz w:val="24"/>
          <w:szCs w:val="24"/>
        </w:rPr>
      </w:pPr>
      <w:r w:rsidRPr="005317DB">
        <w:rPr>
          <w:sz w:val="24"/>
          <w:szCs w:val="24"/>
        </w:rPr>
        <w:t>Куманяева</w:t>
      </w:r>
      <w:r w:rsidRPr="005317DB">
        <w:rPr>
          <w:spacing w:val="-1"/>
          <w:sz w:val="24"/>
          <w:szCs w:val="24"/>
        </w:rPr>
        <w:t xml:space="preserve"> </w:t>
      </w:r>
      <w:r w:rsidRPr="005317DB">
        <w:rPr>
          <w:sz w:val="24"/>
          <w:szCs w:val="24"/>
        </w:rPr>
        <w:t>А.Е.</w:t>
      </w:r>
      <w:r w:rsidRPr="005317DB">
        <w:rPr>
          <w:spacing w:val="-2"/>
          <w:sz w:val="24"/>
          <w:szCs w:val="24"/>
        </w:rPr>
        <w:t xml:space="preserve"> </w:t>
      </w:r>
      <w:r w:rsidRPr="005317DB">
        <w:rPr>
          <w:sz w:val="24"/>
          <w:szCs w:val="24"/>
        </w:rPr>
        <w:t>Изложение</w:t>
      </w:r>
      <w:r w:rsidRPr="005317DB">
        <w:rPr>
          <w:spacing w:val="-4"/>
          <w:sz w:val="24"/>
          <w:szCs w:val="24"/>
        </w:rPr>
        <w:t xml:space="preserve"> </w:t>
      </w:r>
      <w:r w:rsidRPr="005317DB">
        <w:rPr>
          <w:sz w:val="24"/>
          <w:szCs w:val="24"/>
        </w:rPr>
        <w:t>на экзамене.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–</w:t>
      </w:r>
      <w:r w:rsidRPr="005317DB">
        <w:rPr>
          <w:spacing w:val="-1"/>
          <w:sz w:val="24"/>
          <w:szCs w:val="24"/>
        </w:rPr>
        <w:t xml:space="preserve"> </w:t>
      </w:r>
      <w:r w:rsidRPr="005317DB">
        <w:rPr>
          <w:sz w:val="24"/>
          <w:szCs w:val="24"/>
        </w:rPr>
        <w:t>М.,</w:t>
      </w:r>
      <w:r w:rsidRPr="005317DB">
        <w:rPr>
          <w:spacing w:val="-1"/>
          <w:sz w:val="24"/>
          <w:szCs w:val="24"/>
        </w:rPr>
        <w:t xml:space="preserve"> </w:t>
      </w:r>
      <w:r w:rsidRPr="005317DB">
        <w:rPr>
          <w:sz w:val="24"/>
          <w:szCs w:val="24"/>
        </w:rPr>
        <w:t>2005.</w:t>
      </w:r>
    </w:p>
    <w:p w:rsidR="005317DB" w:rsidRPr="005317DB" w:rsidRDefault="005317DB" w:rsidP="005317DB">
      <w:pPr>
        <w:pStyle w:val="a7"/>
        <w:numPr>
          <w:ilvl w:val="0"/>
          <w:numId w:val="7"/>
        </w:numPr>
        <w:tabs>
          <w:tab w:val="left" w:pos="503"/>
        </w:tabs>
        <w:spacing w:before="202"/>
        <w:rPr>
          <w:sz w:val="24"/>
          <w:szCs w:val="24"/>
        </w:rPr>
      </w:pPr>
      <w:r w:rsidRPr="005317DB">
        <w:rPr>
          <w:sz w:val="24"/>
          <w:szCs w:val="24"/>
        </w:rPr>
        <w:t>Никитина</w:t>
      </w:r>
      <w:r w:rsidRPr="005317DB">
        <w:rPr>
          <w:spacing w:val="-1"/>
          <w:sz w:val="24"/>
          <w:szCs w:val="24"/>
        </w:rPr>
        <w:t xml:space="preserve"> </w:t>
      </w:r>
      <w:r w:rsidRPr="005317DB">
        <w:rPr>
          <w:sz w:val="24"/>
          <w:szCs w:val="24"/>
        </w:rPr>
        <w:t>Е.Н.</w:t>
      </w:r>
      <w:r w:rsidRPr="005317DB">
        <w:rPr>
          <w:spacing w:val="-1"/>
          <w:sz w:val="24"/>
          <w:szCs w:val="24"/>
        </w:rPr>
        <w:t xml:space="preserve"> </w:t>
      </w:r>
      <w:r w:rsidRPr="005317DB">
        <w:rPr>
          <w:sz w:val="24"/>
          <w:szCs w:val="24"/>
        </w:rPr>
        <w:t>Русская</w:t>
      </w:r>
      <w:r w:rsidRPr="005317DB">
        <w:rPr>
          <w:spacing w:val="-2"/>
          <w:sz w:val="24"/>
          <w:szCs w:val="24"/>
        </w:rPr>
        <w:t xml:space="preserve"> </w:t>
      </w:r>
      <w:r w:rsidRPr="005317DB">
        <w:rPr>
          <w:sz w:val="24"/>
          <w:szCs w:val="24"/>
        </w:rPr>
        <w:t>речь</w:t>
      </w:r>
      <w:r w:rsidRPr="005317DB">
        <w:rPr>
          <w:spacing w:val="-5"/>
          <w:sz w:val="24"/>
          <w:szCs w:val="24"/>
        </w:rPr>
        <w:t xml:space="preserve"> </w:t>
      </w:r>
      <w:r w:rsidRPr="005317DB">
        <w:rPr>
          <w:sz w:val="24"/>
          <w:szCs w:val="24"/>
        </w:rPr>
        <w:t>5–9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кл.</w:t>
      </w:r>
      <w:r w:rsidRPr="005317DB">
        <w:rPr>
          <w:spacing w:val="-1"/>
          <w:sz w:val="24"/>
          <w:szCs w:val="24"/>
        </w:rPr>
        <w:t xml:space="preserve"> </w:t>
      </w:r>
      <w:r w:rsidRPr="005317DB">
        <w:rPr>
          <w:sz w:val="24"/>
          <w:szCs w:val="24"/>
        </w:rPr>
        <w:t>–</w:t>
      </w:r>
      <w:r w:rsidRPr="005317DB">
        <w:rPr>
          <w:spacing w:val="-2"/>
          <w:sz w:val="24"/>
          <w:szCs w:val="24"/>
        </w:rPr>
        <w:t xml:space="preserve"> </w:t>
      </w:r>
      <w:r w:rsidRPr="005317DB">
        <w:rPr>
          <w:sz w:val="24"/>
          <w:szCs w:val="24"/>
        </w:rPr>
        <w:t>М.</w:t>
      </w:r>
      <w:r w:rsidRPr="005317DB">
        <w:rPr>
          <w:spacing w:val="-3"/>
          <w:sz w:val="24"/>
          <w:szCs w:val="24"/>
        </w:rPr>
        <w:t xml:space="preserve"> </w:t>
      </w:r>
      <w:r w:rsidRPr="005317DB">
        <w:rPr>
          <w:sz w:val="24"/>
          <w:szCs w:val="24"/>
        </w:rPr>
        <w:t>"Дрофа"</w:t>
      </w:r>
      <w:r w:rsidRPr="005317DB">
        <w:rPr>
          <w:spacing w:val="-2"/>
          <w:sz w:val="24"/>
          <w:szCs w:val="24"/>
        </w:rPr>
        <w:t xml:space="preserve"> </w:t>
      </w:r>
      <w:r w:rsidRPr="005317DB">
        <w:rPr>
          <w:sz w:val="24"/>
          <w:szCs w:val="24"/>
        </w:rPr>
        <w:t>2009.</w:t>
      </w:r>
    </w:p>
    <w:p w:rsidR="005317DB" w:rsidRPr="005317DB" w:rsidRDefault="005317DB" w:rsidP="005317DB">
      <w:pPr>
        <w:pStyle w:val="a7"/>
        <w:numPr>
          <w:ilvl w:val="0"/>
          <w:numId w:val="7"/>
        </w:numPr>
        <w:tabs>
          <w:tab w:val="left" w:pos="503"/>
        </w:tabs>
        <w:spacing w:before="199"/>
        <w:rPr>
          <w:sz w:val="24"/>
          <w:szCs w:val="24"/>
        </w:rPr>
      </w:pPr>
      <w:r w:rsidRPr="005317DB">
        <w:rPr>
          <w:sz w:val="24"/>
          <w:szCs w:val="24"/>
        </w:rPr>
        <w:t>КИМы к</w:t>
      </w:r>
      <w:r w:rsidRPr="005317DB">
        <w:rPr>
          <w:spacing w:val="-1"/>
          <w:sz w:val="24"/>
          <w:szCs w:val="24"/>
        </w:rPr>
        <w:t xml:space="preserve"> </w:t>
      </w:r>
      <w:r w:rsidRPr="005317DB">
        <w:rPr>
          <w:sz w:val="24"/>
          <w:szCs w:val="24"/>
        </w:rPr>
        <w:t>ОГЭ</w:t>
      </w:r>
      <w:r w:rsidRPr="005317DB">
        <w:rPr>
          <w:spacing w:val="-2"/>
          <w:sz w:val="24"/>
          <w:szCs w:val="24"/>
        </w:rPr>
        <w:t xml:space="preserve"> </w:t>
      </w:r>
      <w:r w:rsidRPr="005317DB">
        <w:rPr>
          <w:sz w:val="24"/>
          <w:szCs w:val="24"/>
        </w:rPr>
        <w:t>по</w:t>
      </w:r>
      <w:r w:rsidRPr="005317DB">
        <w:rPr>
          <w:spacing w:val="-3"/>
          <w:sz w:val="24"/>
          <w:szCs w:val="24"/>
        </w:rPr>
        <w:t xml:space="preserve"> </w:t>
      </w:r>
      <w:r w:rsidRPr="005317DB">
        <w:rPr>
          <w:sz w:val="24"/>
          <w:szCs w:val="24"/>
        </w:rPr>
        <w:t>русскому</w:t>
      </w:r>
      <w:r w:rsidRPr="005317DB">
        <w:rPr>
          <w:spacing w:val="-3"/>
          <w:sz w:val="24"/>
          <w:szCs w:val="24"/>
        </w:rPr>
        <w:t xml:space="preserve"> </w:t>
      </w:r>
      <w:r w:rsidRPr="005317DB">
        <w:rPr>
          <w:sz w:val="24"/>
          <w:szCs w:val="24"/>
        </w:rPr>
        <w:t>языку</w:t>
      </w:r>
      <w:r w:rsidRPr="005317DB">
        <w:rPr>
          <w:spacing w:val="-3"/>
          <w:sz w:val="24"/>
          <w:szCs w:val="24"/>
        </w:rPr>
        <w:t xml:space="preserve"> </w:t>
      </w:r>
      <w:r w:rsidRPr="005317DB">
        <w:rPr>
          <w:sz w:val="24"/>
          <w:szCs w:val="24"/>
        </w:rPr>
        <w:t>ФИПИ 2015г.</w:t>
      </w:r>
    </w:p>
    <w:p w:rsidR="005317DB" w:rsidRPr="005317DB" w:rsidRDefault="005317DB" w:rsidP="005317DB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5317DB" w:rsidRPr="005317DB">
          <w:pgSz w:w="11910" w:h="16840"/>
          <w:pgMar w:top="1040" w:right="440" w:bottom="280" w:left="1480" w:header="720" w:footer="720" w:gutter="0"/>
          <w:cols w:space="720"/>
        </w:sectPr>
      </w:pPr>
    </w:p>
    <w:p w:rsidR="005317DB" w:rsidRPr="005317DB" w:rsidRDefault="005317DB" w:rsidP="005317DB">
      <w:pPr>
        <w:pStyle w:val="1"/>
        <w:spacing w:line="240" w:lineRule="auto"/>
        <w:ind w:right="738"/>
        <w:rPr>
          <w:rFonts w:ascii="Times New Roman" w:hAnsi="Times New Roman" w:cs="Times New Roman"/>
          <w:sz w:val="24"/>
          <w:szCs w:val="24"/>
        </w:rPr>
      </w:pPr>
      <w:r w:rsidRPr="005317DB">
        <w:rPr>
          <w:rFonts w:ascii="Times New Roman" w:hAnsi="Times New Roman" w:cs="Times New Roman"/>
          <w:sz w:val="24"/>
          <w:szCs w:val="24"/>
        </w:rPr>
        <w:lastRenderedPageBreak/>
        <w:t>Приложение.</w:t>
      </w:r>
    </w:p>
    <w:p w:rsidR="005317DB" w:rsidRPr="005317DB" w:rsidRDefault="005317DB" w:rsidP="005317DB">
      <w:pPr>
        <w:spacing w:before="202" w:line="240" w:lineRule="auto"/>
        <w:ind w:left="557" w:right="7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17DB">
        <w:rPr>
          <w:rFonts w:ascii="Times New Roman" w:hAnsi="Times New Roman" w:cs="Times New Roman"/>
          <w:b/>
          <w:sz w:val="24"/>
          <w:szCs w:val="24"/>
        </w:rPr>
        <w:t>Текст</w:t>
      </w:r>
      <w:r w:rsidRPr="005317DB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5317DB">
        <w:rPr>
          <w:rFonts w:ascii="Times New Roman" w:hAnsi="Times New Roman" w:cs="Times New Roman"/>
          <w:b/>
          <w:sz w:val="24"/>
          <w:szCs w:val="24"/>
        </w:rPr>
        <w:t>№1</w:t>
      </w:r>
    </w:p>
    <w:p w:rsidR="005317DB" w:rsidRPr="005317DB" w:rsidRDefault="005317DB" w:rsidP="005317DB">
      <w:pPr>
        <w:pStyle w:val="a5"/>
        <w:spacing w:before="194"/>
        <w:ind w:left="557" w:right="463"/>
        <w:jc w:val="center"/>
        <w:rPr>
          <w:sz w:val="24"/>
          <w:szCs w:val="24"/>
        </w:rPr>
      </w:pPr>
      <w:r w:rsidRPr="005317DB">
        <w:rPr>
          <w:sz w:val="24"/>
          <w:szCs w:val="24"/>
        </w:rPr>
        <w:t>Домашнее</w:t>
      </w:r>
      <w:r w:rsidRPr="005317DB">
        <w:rPr>
          <w:spacing w:val="65"/>
          <w:sz w:val="24"/>
          <w:szCs w:val="24"/>
        </w:rPr>
        <w:t xml:space="preserve"> </w:t>
      </w:r>
      <w:r w:rsidRPr="005317DB">
        <w:rPr>
          <w:sz w:val="24"/>
          <w:szCs w:val="24"/>
        </w:rPr>
        <w:t>чтение</w:t>
      </w:r>
      <w:r w:rsidRPr="005317DB">
        <w:rPr>
          <w:spacing w:val="-1"/>
          <w:sz w:val="24"/>
          <w:szCs w:val="24"/>
        </w:rPr>
        <w:t xml:space="preserve"> </w:t>
      </w:r>
      <w:r w:rsidRPr="005317DB">
        <w:rPr>
          <w:sz w:val="24"/>
          <w:szCs w:val="24"/>
        </w:rPr>
        <w:t>вслух</w:t>
      </w:r>
      <w:r w:rsidRPr="005317DB">
        <w:rPr>
          <w:spacing w:val="-1"/>
          <w:sz w:val="24"/>
          <w:szCs w:val="24"/>
        </w:rPr>
        <w:t xml:space="preserve"> </w:t>
      </w:r>
      <w:r w:rsidRPr="005317DB">
        <w:rPr>
          <w:sz w:val="24"/>
          <w:szCs w:val="24"/>
        </w:rPr>
        <w:t>очень</w:t>
      </w:r>
      <w:r w:rsidRPr="005317DB">
        <w:rPr>
          <w:spacing w:val="-2"/>
          <w:sz w:val="24"/>
          <w:szCs w:val="24"/>
        </w:rPr>
        <w:t xml:space="preserve"> </w:t>
      </w:r>
      <w:r w:rsidRPr="005317DB">
        <w:rPr>
          <w:sz w:val="24"/>
          <w:szCs w:val="24"/>
        </w:rPr>
        <w:t>сближает.</w:t>
      </w:r>
    </w:p>
    <w:p w:rsidR="005317DB" w:rsidRPr="005317DB" w:rsidRDefault="005317DB" w:rsidP="005317DB">
      <w:pPr>
        <w:pStyle w:val="a5"/>
        <w:spacing w:before="201"/>
        <w:ind w:left="222" w:right="425" w:firstLine="566"/>
        <w:jc w:val="both"/>
        <w:rPr>
          <w:sz w:val="24"/>
          <w:szCs w:val="24"/>
        </w:rPr>
      </w:pPr>
      <w:r w:rsidRPr="005317DB">
        <w:rPr>
          <w:sz w:val="24"/>
          <w:szCs w:val="24"/>
        </w:rPr>
        <w:t>Когда</w:t>
      </w:r>
      <w:r w:rsidRPr="005317DB">
        <w:rPr>
          <w:spacing w:val="47"/>
          <w:sz w:val="24"/>
          <w:szCs w:val="24"/>
        </w:rPr>
        <w:t xml:space="preserve"> </w:t>
      </w:r>
      <w:r w:rsidRPr="005317DB">
        <w:rPr>
          <w:sz w:val="24"/>
          <w:szCs w:val="24"/>
        </w:rPr>
        <w:t>вся</w:t>
      </w:r>
      <w:r w:rsidRPr="005317DB">
        <w:rPr>
          <w:spacing w:val="46"/>
          <w:sz w:val="24"/>
          <w:szCs w:val="24"/>
        </w:rPr>
        <w:t xml:space="preserve"> </w:t>
      </w:r>
      <w:r w:rsidRPr="005317DB">
        <w:rPr>
          <w:sz w:val="24"/>
          <w:szCs w:val="24"/>
        </w:rPr>
        <w:t>семья</w:t>
      </w:r>
      <w:r w:rsidRPr="005317DB">
        <w:rPr>
          <w:spacing w:val="45"/>
          <w:sz w:val="24"/>
          <w:szCs w:val="24"/>
        </w:rPr>
        <w:t xml:space="preserve"> </w:t>
      </w:r>
      <w:r w:rsidRPr="005317DB">
        <w:rPr>
          <w:sz w:val="24"/>
          <w:szCs w:val="24"/>
        </w:rPr>
        <w:t>вместе</w:t>
      </w:r>
      <w:r w:rsidRPr="005317DB">
        <w:rPr>
          <w:spacing w:val="47"/>
          <w:sz w:val="24"/>
          <w:szCs w:val="24"/>
        </w:rPr>
        <w:t xml:space="preserve"> </w:t>
      </w:r>
      <w:r w:rsidRPr="005317DB">
        <w:rPr>
          <w:sz w:val="24"/>
          <w:szCs w:val="24"/>
        </w:rPr>
        <w:t>несколько</w:t>
      </w:r>
      <w:r w:rsidRPr="005317DB">
        <w:rPr>
          <w:spacing w:val="47"/>
          <w:sz w:val="24"/>
          <w:szCs w:val="24"/>
        </w:rPr>
        <w:t xml:space="preserve"> </w:t>
      </w:r>
      <w:r w:rsidRPr="005317DB">
        <w:rPr>
          <w:sz w:val="24"/>
          <w:szCs w:val="24"/>
        </w:rPr>
        <w:t>вечеров</w:t>
      </w:r>
      <w:r w:rsidRPr="005317DB">
        <w:rPr>
          <w:spacing w:val="47"/>
          <w:sz w:val="24"/>
          <w:szCs w:val="24"/>
        </w:rPr>
        <w:t xml:space="preserve"> </w:t>
      </w:r>
      <w:r w:rsidRPr="005317DB">
        <w:rPr>
          <w:sz w:val="24"/>
          <w:szCs w:val="24"/>
        </w:rPr>
        <w:t>подряд</w:t>
      </w:r>
      <w:r w:rsidRPr="005317DB">
        <w:rPr>
          <w:spacing w:val="46"/>
          <w:sz w:val="24"/>
          <w:szCs w:val="24"/>
        </w:rPr>
        <w:t xml:space="preserve"> </w:t>
      </w:r>
      <w:r w:rsidRPr="005317DB">
        <w:rPr>
          <w:sz w:val="24"/>
          <w:szCs w:val="24"/>
        </w:rPr>
        <w:t>читает</w:t>
      </w:r>
      <w:r w:rsidRPr="005317DB">
        <w:rPr>
          <w:spacing w:val="46"/>
          <w:sz w:val="24"/>
          <w:szCs w:val="24"/>
        </w:rPr>
        <w:t xml:space="preserve"> </w:t>
      </w:r>
      <w:r w:rsidRPr="005317DB">
        <w:rPr>
          <w:sz w:val="24"/>
          <w:szCs w:val="24"/>
        </w:rPr>
        <w:t>одну</w:t>
      </w:r>
      <w:r w:rsidRPr="005317DB">
        <w:rPr>
          <w:spacing w:val="44"/>
          <w:sz w:val="24"/>
          <w:szCs w:val="24"/>
        </w:rPr>
        <w:t xml:space="preserve"> </w:t>
      </w:r>
      <w:r w:rsidRPr="005317DB">
        <w:rPr>
          <w:sz w:val="24"/>
          <w:szCs w:val="24"/>
        </w:rPr>
        <w:t>книгу,</w:t>
      </w:r>
      <w:r w:rsidRPr="005317DB">
        <w:rPr>
          <w:spacing w:val="-68"/>
          <w:sz w:val="24"/>
          <w:szCs w:val="24"/>
        </w:rPr>
        <w:t xml:space="preserve"> </w:t>
      </w:r>
      <w:r w:rsidRPr="005317DB">
        <w:rPr>
          <w:sz w:val="24"/>
          <w:szCs w:val="24"/>
        </w:rPr>
        <w:t>это невольно влечет за собой обмен мыслями. А если это книга большая и ее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читают долго, она превращается в друга семьи, ее герои оживают и входят в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наш дом.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Когда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смотрю на книги, что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стоят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у нас на полках, я могу их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мысленно разделить на несколько отделов: справочники, словари, учебники,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сочинения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классиков,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современные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книги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и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так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далее.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Смогу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мысленно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собрать вместе на особую полку книги, что читали сообща и вслух. Их мы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знаем,</w:t>
      </w:r>
      <w:r w:rsidRPr="005317DB">
        <w:rPr>
          <w:spacing w:val="-1"/>
          <w:sz w:val="24"/>
          <w:szCs w:val="24"/>
        </w:rPr>
        <w:t xml:space="preserve"> </w:t>
      </w:r>
      <w:r w:rsidRPr="005317DB">
        <w:rPr>
          <w:sz w:val="24"/>
          <w:szCs w:val="24"/>
        </w:rPr>
        <w:t>помним,</w:t>
      </w:r>
      <w:r w:rsidRPr="005317DB">
        <w:rPr>
          <w:spacing w:val="-2"/>
          <w:sz w:val="24"/>
          <w:szCs w:val="24"/>
        </w:rPr>
        <w:t xml:space="preserve"> </w:t>
      </w:r>
      <w:r w:rsidRPr="005317DB">
        <w:rPr>
          <w:sz w:val="24"/>
          <w:szCs w:val="24"/>
        </w:rPr>
        <w:t>любим,</w:t>
      </w:r>
      <w:r w:rsidRPr="005317DB">
        <w:rPr>
          <w:spacing w:val="-2"/>
          <w:sz w:val="24"/>
          <w:szCs w:val="24"/>
        </w:rPr>
        <w:t xml:space="preserve"> </w:t>
      </w:r>
      <w:r w:rsidRPr="005317DB">
        <w:rPr>
          <w:sz w:val="24"/>
          <w:szCs w:val="24"/>
        </w:rPr>
        <w:t>как</w:t>
      </w:r>
      <w:r w:rsidRPr="005317DB">
        <w:rPr>
          <w:spacing w:val="-2"/>
          <w:sz w:val="24"/>
          <w:szCs w:val="24"/>
        </w:rPr>
        <w:t xml:space="preserve"> </w:t>
      </w:r>
      <w:r w:rsidRPr="005317DB">
        <w:rPr>
          <w:sz w:val="24"/>
          <w:szCs w:val="24"/>
        </w:rPr>
        <w:t>никакие другие.</w:t>
      </w:r>
    </w:p>
    <w:p w:rsidR="005317DB" w:rsidRPr="005317DB" w:rsidRDefault="005317DB" w:rsidP="005317DB">
      <w:pPr>
        <w:pStyle w:val="a5"/>
        <w:spacing w:before="201"/>
        <w:ind w:left="241" w:right="425" w:firstLine="547"/>
        <w:jc w:val="both"/>
        <w:rPr>
          <w:sz w:val="24"/>
          <w:szCs w:val="24"/>
        </w:rPr>
      </w:pPr>
      <w:r w:rsidRPr="005317DB">
        <w:rPr>
          <w:sz w:val="24"/>
          <w:szCs w:val="24"/>
        </w:rPr>
        <w:t>Часто спрашивают: «Как выбрать время, чтобы несколько членов семьи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могли сразу собраться за столом?» Разве трудно выбрать время? Находится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же оно для совместного просмотра телевизора! Разве мы не просиживаем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перед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ним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иногда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часами,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когда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ничего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особенного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не</w:t>
      </w:r>
      <w:r w:rsidRPr="005317DB">
        <w:rPr>
          <w:spacing w:val="71"/>
          <w:sz w:val="24"/>
          <w:szCs w:val="24"/>
        </w:rPr>
        <w:t xml:space="preserve"> </w:t>
      </w:r>
      <w:r w:rsidRPr="005317DB">
        <w:rPr>
          <w:sz w:val="24"/>
          <w:szCs w:val="24"/>
        </w:rPr>
        <w:t>показывают?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Страница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книги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—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такой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огромный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экран,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который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и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не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снился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самому</w:t>
      </w:r>
      <w:r w:rsidRPr="005317DB">
        <w:rPr>
          <w:spacing w:val="-67"/>
          <w:sz w:val="24"/>
          <w:szCs w:val="24"/>
        </w:rPr>
        <w:t xml:space="preserve"> </w:t>
      </w:r>
      <w:r w:rsidRPr="005317DB">
        <w:rPr>
          <w:sz w:val="24"/>
          <w:szCs w:val="24"/>
        </w:rPr>
        <w:t>лучшему</w:t>
      </w:r>
      <w:r w:rsidRPr="005317DB">
        <w:rPr>
          <w:spacing w:val="-5"/>
          <w:sz w:val="24"/>
          <w:szCs w:val="24"/>
        </w:rPr>
        <w:t xml:space="preserve"> </w:t>
      </w:r>
      <w:r w:rsidRPr="005317DB">
        <w:rPr>
          <w:sz w:val="24"/>
          <w:szCs w:val="24"/>
        </w:rPr>
        <w:t>телевизору!</w:t>
      </w:r>
    </w:p>
    <w:p w:rsidR="005317DB" w:rsidRPr="005317DB" w:rsidRDefault="005317DB" w:rsidP="005317DB">
      <w:pPr>
        <w:pStyle w:val="a5"/>
        <w:spacing w:before="200"/>
        <w:ind w:left="241" w:right="422" w:firstLine="547"/>
        <w:jc w:val="both"/>
        <w:rPr>
          <w:sz w:val="24"/>
          <w:szCs w:val="24"/>
        </w:rPr>
      </w:pPr>
      <w:r w:rsidRPr="005317DB">
        <w:rPr>
          <w:sz w:val="24"/>
          <w:szCs w:val="24"/>
        </w:rPr>
        <w:t>Советую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вам,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прошу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вас,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уговариваю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—</w:t>
      </w:r>
      <w:r w:rsidRPr="005317DB">
        <w:rPr>
          <w:spacing w:val="70"/>
          <w:sz w:val="24"/>
          <w:szCs w:val="24"/>
        </w:rPr>
        <w:t xml:space="preserve"> </w:t>
      </w:r>
      <w:r w:rsidRPr="005317DB">
        <w:rPr>
          <w:sz w:val="24"/>
          <w:szCs w:val="24"/>
        </w:rPr>
        <w:t>попробуйте!</w:t>
      </w:r>
      <w:r w:rsidRPr="005317DB">
        <w:rPr>
          <w:spacing w:val="70"/>
          <w:sz w:val="24"/>
          <w:szCs w:val="24"/>
        </w:rPr>
        <w:t xml:space="preserve"> </w:t>
      </w:r>
      <w:r w:rsidRPr="005317DB">
        <w:rPr>
          <w:sz w:val="24"/>
          <w:szCs w:val="24"/>
        </w:rPr>
        <w:t>Попробуйте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читать дома вместе и вслух! Было же что-то такое в совместном домашнем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чтении, если о нем с волнением и благодарностью вспоминают люди разных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поколений. Когда книгу читает вслух кто-нибудь дома, то, что происходит на</w:t>
      </w:r>
      <w:r w:rsidRPr="005317DB">
        <w:rPr>
          <w:spacing w:val="-67"/>
          <w:sz w:val="24"/>
          <w:szCs w:val="24"/>
        </w:rPr>
        <w:t xml:space="preserve"> </w:t>
      </w:r>
      <w:r w:rsidRPr="005317DB">
        <w:rPr>
          <w:sz w:val="24"/>
          <w:szCs w:val="24"/>
        </w:rPr>
        <w:t>каждой ее странице, отражается на лицах всех, кто собрался за столом. Все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чувства усиливаются и обостряются. А тот, кто уже раньше читал эту книгу,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читая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ее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теперь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своим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близким,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испытывает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радость,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приобщая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других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слушателей</w:t>
      </w:r>
      <w:r w:rsidRPr="005317DB">
        <w:rPr>
          <w:spacing w:val="47"/>
          <w:sz w:val="24"/>
          <w:szCs w:val="24"/>
        </w:rPr>
        <w:t xml:space="preserve"> </w:t>
      </w:r>
      <w:r w:rsidRPr="005317DB">
        <w:rPr>
          <w:sz w:val="24"/>
          <w:szCs w:val="24"/>
        </w:rPr>
        <w:t>к</w:t>
      </w:r>
      <w:r w:rsidRPr="005317DB">
        <w:rPr>
          <w:spacing w:val="47"/>
          <w:sz w:val="24"/>
          <w:szCs w:val="24"/>
        </w:rPr>
        <w:t xml:space="preserve"> </w:t>
      </w:r>
      <w:r w:rsidRPr="005317DB">
        <w:rPr>
          <w:sz w:val="24"/>
          <w:szCs w:val="24"/>
        </w:rPr>
        <w:t>тому,</w:t>
      </w:r>
      <w:r w:rsidRPr="005317DB">
        <w:rPr>
          <w:spacing w:val="48"/>
          <w:sz w:val="24"/>
          <w:szCs w:val="24"/>
        </w:rPr>
        <w:t xml:space="preserve"> </w:t>
      </w:r>
      <w:r w:rsidRPr="005317DB">
        <w:rPr>
          <w:sz w:val="24"/>
          <w:szCs w:val="24"/>
        </w:rPr>
        <w:t>что</w:t>
      </w:r>
      <w:r w:rsidRPr="005317DB">
        <w:rPr>
          <w:spacing w:val="48"/>
          <w:sz w:val="24"/>
          <w:szCs w:val="24"/>
        </w:rPr>
        <w:t xml:space="preserve"> </w:t>
      </w:r>
      <w:r w:rsidRPr="005317DB">
        <w:rPr>
          <w:sz w:val="24"/>
          <w:szCs w:val="24"/>
        </w:rPr>
        <w:t>ему</w:t>
      </w:r>
      <w:r w:rsidRPr="005317DB">
        <w:rPr>
          <w:spacing w:val="43"/>
          <w:sz w:val="24"/>
          <w:szCs w:val="24"/>
        </w:rPr>
        <w:t xml:space="preserve"> </w:t>
      </w:r>
      <w:r w:rsidRPr="005317DB">
        <w:rPr>
          <w:sz w:val="24"/>
          <w:szCs w:val="24"/>
        </w:rPr>
        <w:t>дорого,</w:t>
      </w:r>
      <w:r w:rsidRPr="005317DB">
        <w:rPr>
          <w:spacing w:val="46"/>
          <w:sz w:val="24"/>
          <w:szCs w:val="24"/>
        </w:rPr>
        <w:t xml:space="preserve"> </w:t>
      </w:r>
      <w:r w:rsidRPr="005317DB">
        <w:rPr>
          <w:sz w:val="24"/>
          <w:szCs w:val="24"/>
        </w:rPr>
        <w:t>делясь</w:t>
      </w:r>
      <w:r w:rsidRPr="005317DB">
        <w:rPr>
          <w:spacing w:val="46"/>
          <w:sz w:val="24"/>
          <w:szCs w:val="24"/>
        </w:rPr>
        <w:t xml:space="preserve"> </w:t>
      </w:r>
      <w:r w:rsidRPr="005317DB">
        <w:rPr>
          <w:sz w:val="24"/>
          <w:szCs w:val="24"/>
        </w:rPr>
        <w:t>тем,</w:t>
      </w:r>
      <w:r w:rsidRPr="005317DB">
        <w:rPr>
          <w:spacing w:val="46"/>
          <w:sz w:val="24"/>
          <w:szCs w:val="24"/>
        </w:rPr>
        <w:t xml:space="preserve"> </w:t>
      </w:r>
      <w:r w:rsidRPr="005317DB">
        <w:rPr>
          <w:sz w:val="24"/>
          <w:szCs w:val="24"/>
        </w:rPr>
        <w:t>что</w:t>
      </w:r>
      <w:r w:rsidRPr="005317DB">
        <w:rPr>
          <w:spacing w:val="48"/>
          <w:sz w:val="24"/>
          <w:szCs w:val="24"/>
        </w:rPr>
        <w:t xml:space="preserve"> </w:t>
      </w:r>
      <w:r w:rsidRPr="005317DB">
        <w:rPr>
          <w:sz w:val="24"/>
          <w:szCs w:val="24"/>
        </w:rPr>
        <w:t>принадлежало</w:t>
      </w:r>
      <w:r w:rsidRPr="005317DB">
        <w:rPr>
          <w:spacing w:val="48"/>
          <w:sz w:val="24"/>
          <w:szCs w:val="24"/>
        </w:rPr>
        <w:t xml:space="preserve"> </w:t>
      </w:r>
      <w:r w:rsidRPr="005317DB">
        <w:rPr>
          <w:sz w:val="24"/>
          <w:szCs w:val="24"/>
        </w:rPr>
        <w:t>только</w:t>
      </w:r>
      <w:r w:rsidRPr="005317DB">
        <w:rPr>
          <w:spacing w:val="-68"/>
          <w:sz w:val="24"/>
          <w:szCs w:val="24"/>
        </w:rPr>
        <w:t xml:space="preserve"> </w:t>
      </w:r>
      <w:r w:rsidRPr="005317DB">
        <w:rPr>
          <w:sz w:val="24"/>
          <w:szCs w:val="24"/>
        </w:rPr>
        <w:t>ему</w:t>
      </w:r>
      <w:r w:rsidRPr="005317DB">
        <w:rPr>
          <w:spacing w:val="-5"/>
          <w:sz w:val="24"/>
          <w:szCs w:val="24"/>
        </w:rPr>
        <w:t xml:space="preserve"> </w:t>
      </w:r>
      <w:r w:rsidRPr="005317DB">
        <w:rPr>
          <w:sz w:val="24"/>
          <w:szCs w:val="24"/>
        </w:rPr>
        <w:t>и чем он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теперь</w:t>
      </w:r>
      <w:r w:rsidRPr="005317DB">
        <w:rPr>
          <w:spacing w:val="-1"/>
          <w:sz w:val="24"/>
          <w:szCs w:val="24"/>
        </w:rPr>
        <w:t xml:space="preserve"> </w:t>
      </w:r>
      <w:r w:rsidRPr="005317DB">
        <w:rPr>
          <w:sz w:val="24"/>
          <w:szCs w:val="24"/>
        </w:rPr>
        <w:t>одаривает</w:t>
      </w:r>
      <w:r w:rsidRPr="005317DB">
        <w:rPr>
          <w:spacing w:val="-2"/>
          <w:sz w:val="24"/>
          <w:szCs w:val="24"/>
        </w:rPr>
        <w:t xml:space="preserve"> </w:t>
      </w:r>
      <w:r w:rsidRPr="005317DB">
        <w:rPr>
          <w:sz w:val="24"/>
          <w:szCs w:val="24"/>
        </w:rPr>
        <w:t>других.</w:t>
      </w:r>
    </w:p>
    <w:p w:rsidR="005317DB" w:rsidRPr="005317DB" w:rsidRDefault="005317DB" w:rsidP="005317DB">
      <w:pPr>
        <w:pStyle w:val="a5"/>
        <w:spacing w:before="201"/>
        <w:ind w:left="241" w:right="434" w:firstLine="547"/>
        <w:jc w:val="both"/>
        <w:rPr>
          <w:i/>
          <w:sz w:val="24"/>
          <w:szCs w:val="24"/>
        </w:rPr>
      </w:pPr>
      <w:r w:rsidRPr="005317DB">
        <w:rPr>
          <w:sz w:val="24"/>
          <w:szCs w:val="24"/>
        </w:rPr>
        <w:t>Словом, попробуйте читать книгу вслух вместе со своими близкими, и я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надеюсь,</w:t>
      </w:r>
      <w:r w:rsidRPr="005317DB">
        <w:rPr>
          <w:spacing w:val="-3"/>
          <w:sz w:val="24"/>
          <w:szCs w:val="24"/>
        </w:rPr>
        <w:t xml:space="preserve"> </w:t>
      </w:r>
      <w:r w:rsidRPr="005317DB">
        <w:rPr>
          <w:sz w:val="24"/>
          <w:szCs w:val="24"/>
        </w:rPr>
        <w:t>нет,</w:t>
      </w:r>
      <w:r w:rsidRPr="005317DB">
        <w:rPr>
          <w:spacing w:val="-2"/>
          <w:sz w:val="24"/>
          <w:szCs w:val="24"/>
        </w:rPr>
        <w:t xml:space="preserve"> </w:t>
      </w:r>
      <w:r w:rsidRPr="005317DB">
        <w:rPr>
          <w:sz w:val="24"/>
          <w:szCs w:val="24"/>
        </w:rPr>
        <w:t>я</w:t>
      </w:r>
      <w:r w:rsidRPr="005317DB">
        <w:rPr>
          <w:spacing w:val="2"/>
          <w:sz w:val="24"/>
          <w:szCs w:val="24"/>
        </w:rPr>
        <w:t xml:space="preserve"> </w:t>
      </w:r>
      <w:r w:rsidRPr="005317DB">
        <w:rPr>
          <w:sz w:val="24"/>
          <w:szCs w:val="24"/>
        </w:rPr>
        <w:t>уверен: вы не</w:t>
      </w:r>
      <w:r w:rsidRPr="005317DB">
        <w:rPr>
          <w:spacing w:val="-3"/>
          <w:sz w:val="24"/>
          <w:szCs w:val="24"/>
        </w:rPr>
        <w:t xml:space="preserve"> </w:t>
      </w:r>
      <w:r w:rsidRPr="005317DB">
        <w:rPr>
          <w:sz w:val="24"/>
          <w:szCs w:val="24"/>
        </w:rPr>
        <w:t>пожалеете</w:t>
      </w:r>
      <w:r w:rsidRPr="005317DB">
        <w:rPr>
          <w:spacing w:val="-4"/>
          <w:sz w:val="24"/>
          <w:szCs w:val="24"/>
        </w:rPr>
        <w:t xml:space="preserve"> </w:t>
      </w:r>
      <w:r w:rsidRPr="005317DB">
        <w:rPr>
          <w:sz w:val="24"/>
          <w:szCs w:val="24"/>
        </w:rPr>
        <w:t>об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этом.</w:t>
      </w:r>
      <w:r w:rsidRPr="005317DB">
        <w:rPr>
          <w:spacing w:val="3"/>
          <w:sz w:val="24"/>
          <w:szCs w:val="24"/>
        </w:rPr>
        <w:t xml:space="preserve"> </w:t>
      </w:r>
      <w:r w:rsidRPr="005317DB">
        <w:rPr>
          <w:sz w:val="24"/>
          <w:szCs w:val="24"/>
        </w:rPr>
        <w:t>(С.</w:t>
      </w:r>
      <w:r w:rsidRPr="005317DB">
        <w:rPr>
          <w:spacing w:val="-2"/>
          <w:sz w:val="24"/>
          <w:szCs w:val="24"/>
        </w:rPr>
        <w:t xml:space="preserve"> </w:t>
      </w:r>
      <w:r w:rsidRPr="005317DB">
        <w:rPr>
          <w:i/>
          <w:sz w:val="24"/>
          <w:szCs w:val="24"/>
        </w:rPr>
        <w:t>Львов)</w:t>
      </w:r>
    </w:p>
    <w:p w:rsidR="005317DB" w:rsidRPr="005317DB" w:rsidRDefault="005317DB" w:rsidP="005317DB">
      <w:pPr>
        <w:pStyle w:val="a5"/>
        <w:spacing w:before="198"/>
        <w:ind w:left="4193" w:right="4377"/>
        <w:jc w:val="center"/>
        <w:rPr>
          <w:sz w:val="24"/>
          <w:szCs w:val="24"/>
        </w:rPr>
      </w:pPr>
      <w:r w:rsidRPr="005317DB">
        <w:rPr>
          <w:sz w:val="24"/>
          <w:szCs w:val="24"/>
        </w:rPr>
        <w:t>Текст</w:t>
      </w:r>
      <w:r w:rsidRPr="005317DB">
        <w:rPr>
          <w:spacing w:val="-1"/>
          <w:sz w:val="24"/>
          <w:szCs w:val="24"/>
        </w:rPr>
        <w:t xml:space="preserve"> </w:t>
      </w:r>
      <w:r w:rsidRPr="005317DB">
        <w:rPr>
          <w:sz w:val="24"/>
          <w:szCs w:val="24"/>
        </w:rPr>
        <w:t>№2</w:t>
      </w:r>
    </w:p>
    <w:p w:rsidR="005317DB" w:rsidRPr="005317DB" w:rsidRDefault="005317DB" w:rsidP="005317DB">
      <w:pPr>
        <w:pStyle w:val="a5"/>
        <w:spacing w:before="216"/>
        <w:ind w:left="788"/>
        <w:jc w:val="both"/>
        <w:rPr>
          <w:sz w:val="24"/>
          <w:szCs w:val="24"/>
        </w:rPr>
      </w:pPr>
      <w:r w:rsidRPr="005317DB">
        <w:rPr>
          <w:sz w:val="24"/>
          <w:szCs w:val="24"/>
        </w:rPr>
        <w:t>Грубость</w:t>
      </w:r>
      <w:r w:rsidRPr="005317DB">
        <w:rPr>
          <w:spacing w:val="53"/>
          <w:sz w:val="24"/>
          <w:szCs w:val="24"/>
        </w:rPr>
        <w:t xml:space="preserve"> </w:t>
      </w:r>
      <w:r w:rsidRPr="005317DB">
        <w:rPr>
          <w:sz w:val="24"/>
          <w:szCs w:val="24"/>
        </w:rPr>
        <w:t>в</w:t>
      </w:r>
      <w:r w:rsidRPr="005317DB">
        <w:rPr>
          <w:spacing w:val="53"/>
          <w:sz w:val="24"/>
          <w:szCs w:val="24"/>
        </w:rPr>
        <w:t xml:space="preserve"> </w:t>
      </w:r>
      <w:r w:rsidRPr="005317DB">
        <w:rPr>
          <w:sz w:val="24"/>
          <w:szCs w:val="24"/>
        </w:rPr>
        <w:t>языке,</w:t>
      </w:r>
      <w:r w:rsidRPr="005317DB">
        <w:rPr>
          <w:spacing w:val="53"/>
          <w:sz w:val="24"/>
          <w:szCs w:val="24"/>
        </w:rPr>
        <w:t xml:space="preserve"> </w:t>
      </w:r>
      <w:r w:rsidRPr="005317DB">
        <w:rPr>
          <w:sz w:val="24"/>
          <w:szCs w:val="24"/>
        </w:rPr>
        <w:t>как</w:t>
      </w:r>
      <w:r w:rsidRPr="005317DB">
        <w:rPr>
          <w:spacing w:val="55"/>
          <w:sz w:val="24"/>
          <w:szCs w:val="24"/>
        </w:rPr>
        <w:t xml:space="preserve"> </w:t>
      </w:r>
      <w:r w:rsidRPr="005317DB">
        <w:rPr>
          <w:sz w:val="24"/>
          <w:szCs w:val="24"/>
        </w:rPr>
        <w:t>и</w:t>
      </w:r>
      <w:r w:rsidRPr="005317DB">
        <w:rPr>
          <w:spacing w:val="55"/>
          <w:sz w:val="24"/>
          <w:szCs w:val="24"/>
        </w:rPr>
        <w:t xml:space="preserve"> </w:t>
      </w:r>
      <w:r w:rsidRPr="005317DB">
        <w:rPr>
          <w:sz w:val="24"/>
          <w:szCs w:val="24"/>
        </w:rPr>
        <w:t>грубость</w:t>
      </w:r>
      <w:r w:rsidRPr="005317DB">
        <w:rPr>
          <w:spacing w:val="54"/>
          <w:sz w:val="24"/>
          <w:szCs w:val="24"/>
        </w:rPr>
        <w:t xml:space="preserve"> </w:t>
      </w:r>
      <w:r w:rsidRPr="005317DB">
        <w:rPr>
          <w:sz w:val="24"/>
          <w:szCs w:val="24"/>
        </w:rPr>
        <w:t>в</w:t>
      </w:r>
      <w:r w:rsidRPr="005317DB">
        <w:rPr>
          <w:spacing w:val="53"/>
          <w:sz w:val="24"/>
          <w:szCs w:val="24"/>
        </w:rPr>
        <w:t xml:space="preserve"> </w:t>
      </w:r>
      <w:r w:rsidRPr="005317DB">
        <w:rPr>
          <w:sz w:val="24"/>
          <w:szCs w:val="24"/>
        </w:rPr>
        <w:t>манерах,</w:t>
      </w:r>
      <w:r w:rsidRPr="005317DB">
        <w:rPr>
          <w:spacing w:val="53"/>
          <w:sz w:val="24"/>
          <w:szCs w:val="24"/>
        </w:rPr>
        <w:t xml:space="preserve"> </w:t>
      </w:r>
      <w:r w:rsidRPr="005317DB">
        <w:rPr>
          <w:sz w:val="24"/>
          <w:szCs w:val="24"/>
        </w:rPr>
        <w:t>неряшливость</w:t>
      </w:r>
      <w:r w:rsidRPr="005317DB">
        <w:rPr>
          <w:spacing w:val="8"/>
          <w:sz w:val="24"/>
          <w:szCs w:val="24"/>
        </w:rPr>
        <w:t xml:space="preserve"> </w:t>
      </w:r>
      <w:r w:rsidRPr="005317DB">
        <w:rPr>
          <w:sz w:val="24"/>
          <w:szCs w:val="24"/>
        </w:rPr>
        <w:t>в</w:t>
      </w:r>
      <w:r w:rsidRPr="005317DB">
        <w:rPr>
          <w:spacing w:val="43"/>
          <w:sz w:val="24"/>
          <w:szCs w:val="24"/>
        </w:rPr>
        <w:t xml:space="preserve"> </w:t>
      </w:r>
      <w:r w:rsidRPr="005317DB">
        <w:rPr>
          <w:sz w:val="24"/>
          <w:szCs w:val="24"/>
        </w:rPr>
        <w:t>одежде</w:t>
      </w:r>
    </w:p>
    <w:p w:rsidR="005317DB" w:rsidRPr="005317DB" w:rsidRDefault="005317DB" w:rsidP="005317DB">
      <w:pPr>
        <w:pStyle w:val="a5"/>
        <w:ind w:left="262" w:right="443"/>
        <w:jc w:val="both"/>
        <w:rPr>
          <w:sz w:val="24"/>
          <w:szCs w:val="24"/>
        </w:rPr>
      </w:pPr>
      <w:r w:rsidRPr="005317DB">
        <w:rPr>
          <w:sz w:val="24"/>
          <w:szCs w:val="24"/>
        </w:rPr>
        <w:t>—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очень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распространённое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явление,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и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свидетельствует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оно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о</w:t>
      </w:r>
      <w:r w:rsidRPr="005317DB">
        <w:rPr>
          <w:spacing w:val="-67"/>
          <w:sz w:val="24"/>
          <w:szCs w:val="24"/>
        </w:rPr>
        <w:t xml:space="preserve"> </w:t>
      </w:r>
      <w:r w:rsidRPr="005317DB">
        <w:rPr>
          <w:sz w:val="24"/>
          <w:szCs w:val="24"/>
        </w:rPr>
        <w:t>незащищённости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человека,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о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его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слабости,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а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вовсе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не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о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силе.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Я</w:t>
      </w:r>
      <w:r w:rsidRPr="005317DB">
        <w:rPr>
          <w:spacing w:val="70"/>
          <w:sz w:val="24"/>
          <w:szCs w:val="24"/>
        </w:rPr>
        <w:t xml:space="preserve"> </w:t>
      </w:r>
      <w:r w:rsidRPr="005317DB">
        <w:rPr>
          <w:sz w:val="24"/>
          <w:szCs w:val="24"/>
        </w:rPr>
        <w:t>уж</w:t>
      </w:r>
      <w:r w:rsidRPr="005317DB">
        <w:rPr>
          <w:spacing w:val="70"/>
          <w:sz w:val="24"/>
          <w:szCs w:val="24"/>
        </w:rPr>
        <w:t xml:space="preserve"> </w:t>
      </w:r>
      <w:r w:rsidRPr="005317DB">
        <w:rPr>
          <w:sz w:val="24"/>
          <w:szCs w:val="24"/>
        </w:rPr>
        <w:t>не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говорю</w:t>
      </w:r>
      <w:r w:rsidRPr="005317DB">
        <w:rPr>
          <w:spacing w:val="15"/>
          <w:sz w:val="24"/>
          <w:szCs w:val="24"/>
        </w:rPr>
        <w:t xml:space="preserve"> </w:t>
      </w:r>
      <w:r w:rsidRPr="005317DB">
        <w:rPr>
          <w:sz w:val="24"/>
          <w:szCs w:val="24"/>
        </w:rPr>
        <w:t>о</w:t>
      </w:r>
      <w:r w:rsidRPr="005317DB">
        <w:rPr>
          <w:spacing w:val="18"/>
          <w:sz w:val="24"/>
          <w:szCs w:val="24"/>
        </w:rPr>
        <w:t xml:space="preserve"> </w:t>
      </w:r>
      <w:r w:rsidRPr="005317DB">
        <w:rPr>
          <w:sz w:val="24"/>
          <w:szCs w:val="24"/>
        </w:rPr>
        <w:t>том,</w:t>
      </w:r>
      <w:r w:rsidRPr="005317DB">
        <w:rPr>
          <w:spacing w:val="16"/>
          <w:sz w:val="24"/>
          <w:szCs w:val="24"/>
        </w:rPr>
        <w:t xml:space="preserve"> </w:t>
      </w:r>
      <w:r w:rsidRPr="005317DB">
        <w:rPr>
          <w:sz w:val="24"/>
          <w:szCs w:val="24"/>
        </w:rPr>
        <w:t>что</w:t>
      </w:r>
      <w:r w:rsidRPr="005317DB">
        <w:rPr>
          <w:spacing w:val="18"/>
          <w:sz w:val="24"/>
          <w:szCs w:val="24"/>
        </w:rPr>
        <w:t xml:space="preserve"> </w:t>
      </w:r>
      <w:r w:rsidRPr="005317DB">
        <w:rPr>
          <w:sz w:val="24"/>
          <w:szCs w:val="24"/>
        </w:rPr>
        <w:t>это</w:t>
      </w:r>
      <w:r w:rsidRPr="005317DB">
        <w:rPr>
          <w:spacing w:val="18"/>
          <w:sz w:val="24"/>
          <w:szCs w:val="24"/>
        </w:rPr>
        <w:t xml:space="preserve"> </w:t>
      </w:r>
      <w:r w:rsidRPr="005317DB">
        <w:rPr>
          <w:sz w:val="24"/>
          <w:szCs w:val="24"/>
        </w:rPr>
        <w:t>признак</w:t>
      </w:r>
      <w:r w:rsidRPr="005317DB">
        <w:rPr>
          <w:spacing w:val="16"/>
          <w:sz w:val="24"/>
          <w:szCs w:val="24"/>
        </w:rPr>
        <w:t xml:space="preserve"> </w:t>
      </w:r>
      <w:r w:rsidRPr="005317DB">
        <w:rPr>
          <w:sz w:val="24"/>
          <w:szCs w:val="24"/>
        </w:rPr>
        <w:t>невоспитанности,</w:t>
      </w:r>
      <w:r w:rsidRPr="005317DB">
        <w:rPr>
          <w:spacing w:val="20"/>
          <w:sz w:val="24"/>
          <w:szCs w:val="24"/>
        </w:rPr>
        <w:t xml:space="preserve"> </w:t>
      </w:r>
      <w:r w:rsidRPr="005317DB">
        <w:rPr>
          <w:sz w:val="24"/>
          <w:szCs w:val="24"/>
        </w:rPr>
        <w:t>а</w:t>
      </w:r>
      <w:r w:rsidRPr="005317DB">
        <w:rPr>
          <w:spacing w:val="16"/>
          <w:sz w:val="24"/>
          <w:szCs w:val="24"/>
        </w:rPr>
        <w:t xml:space="preserve"> </w:t>
      </w:r>
      <w:r w:rsidRPr="005317DB">
        <w:rPr>
          <w:sz w:val="24"/>
          <w:szCs w:val="24"/>
        </w:rPr>
        <w:t>иногда</w:t>
      </w:r>
      <w:r w:rsidRPr="005317DB">
        <w:rPr>
          <w:spacing w:val="17"/>
          <w:sz w:val="24"/>
          <w:szCs w:val="24"/>
        </w:rPr>
        <w:t xml:space="preserve"> </w:t>
      </w:r>
      <w:r w:rsidRPr="005317DB">
        <w:rPr>
          <w:sz w:val="24"/>
          <w:szCs w:val="24"/>
        </w:rPr>
        <w:t>и</w:t>
      </w:r>
      <w:r w:rsidRPr="005317DB">
        <w:rPr>
          <w:spacing w:val="18"/>
          <w:sz w:val="24"/>
          <w:szCs w:val="24"/>
        </w:rPr>
        <w:t xml:space="preserve"> </w:t>
      </w:r>
      <w:r w:rsidRPr="005317DB">
        <w:rPr>
          <w:sz w:val="24"/>
          <w:szCs w:val="24"/>
        </w:rPr>
        <w:t>жестокости.</w:t>
      </w:r>
    </w:p>
    <w:p w:rsidR="005317DB" w:rsidRPr="005317DB" w:rsidRDefault="005317DB" w:rsidP="005317DB">
      <w:pPr>
        <w:pStyle w:val="a5"/>
        <w:spacing w:before="201"/>
        <w:ind w:left="236" w:right="459" w:firstLine="551"/>
        <w:jc w:val="both"/>
        <w:rPr>
          <w:sz w:val="24"/>
          <w:szCs w:val="24"/>
        </w:rPr>
      </w:pPr>
      <w:r w:rsidRPr="005317DB">
        <w:rPr>
          <w:sz w:val="24"/>
          <w:szCs w:val="24"/>
        </w:rPr>
        <w:t>По-настоящему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сильный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и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уравновешенный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человек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не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будет</w:t>
      </w:r>
      <w:r w:rsidRPr="005317DB">
        <w:rPr>
          <w:spacing w:val="70"/>
          <w:sz w:val="24"/>
          <w:szCs w:val="24"/>
        </w:rPr>
        <w:t xml:space="preserve"> </w:t>
      </w:r>
      <w:r w:rsidRPr="005317DB">
        <w:rPr>
          <w:sz w:val="24"/>
          <w:szCs w:val="24"/>
        </w:rPr>
        <w:t>без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нужды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громко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говорить</w:t>
      </w:r>
      <w:r w:rsidRPr="005317DB">
        <w:rPr>
          <w:spacing w:val="70"/>
          <w:sz w:val="24"/>
          <w:szCs w:val="24"/>
        </w:rPr>
        <w:t xml:space="preserve"> </w:t>
      </w:r>
      <w:r w:rsidRPr="005317DB">
        <w:rPr>
          <w:sz w:val="24"/>
          <w:szCs w:val="24"/>
        </w:rPr>
        <w:t>и</w:t>
      </w:r>
      <w:r w:rsidRPr="005317DB">
        <w:rPr>
          <w:spacing w:val="70"/>
          <w:sz w:val="24"/>
          <w:szCs w:val="24"/>
        </w:rPr>
        <w:t xml:space="preserve"> </w:t>
      </w:r>
      <w:r w:rsidRPr="005317DB">
        <w:rPr>
          <w:sz w:val="24"/>
          <w:szCs w:val="24"/>
        </w:rPr>
        <w:t>ругаться.</w:t>
      </w:r>
      <w:r w:rsidRPr="005317DB">
        <w:rPr>
          <w:spacing w:val="70"/>
          <w:sz w:val="24"/>
          <w:szCs w:val="24"/>
        </w:rPr>
        <w:t xml:space="preserve"> </w:t>
      </w:r>
      <w:r w:rsidRPr="005317DB">
        <w:rPr>
          <w:sz w:val="24"/>
          <w:szCs w:val="24"/>
        </w:rPr>
        <w:t>Ведь</w:t>
      </w:r>
      <w:r w:rsidRPr="005317DB">
        <w:rPr>
          <w:spacing w:val="70"/>
          <w:sz w:val="24"/>
          <w:szCs w:val="24"/>
        </w:rPr>
        <w:t xml:space="preserve"> </w:t>
      </w:r>
      <w:r w:rsidRPr="005317DB">
        <w:rPr>
          <w:sz w:val="24"/>
          <w:szCs w:val="24"/>
        </w:rPr>
        <w:t>давно</w:t>
      </w:r>
      <w:r w:rsidRPr="005317DB">
        <w:rPr>
          <w:spacing w:val="70"/>
          <w:sz w:val="24"/>
          <w:szCs w:val="24"/>
        </w:rPr>
        <w:t xml:space="preserve"> </w:t>
      </w:r>
      <w:r w:rsidRPr="005317DB">
        <w:rPr>
          <w:sz w:val="24"/>
          <w:szCs w:val="24"/>
        </w:rPr>
        <w:t>известно,</w:t>
      </w:r>
      <w:r w:rsidRPr="005317DB">
        <w:rPr>
          <w:spacing w:val="70"/>
          <w:sz w:val="24"/>
          <w:szCs w:val="24"/>
        </w:rPr>
        <w:t xml:space="preserve"> </w:t>
      </w:r>
      <w:r w:rsidRPr="005317DB">
        <w:rPr>
          <w:sz w:val="24"/>
          <w:szCs w:val="24"/>
        </w:rPr>
        <w:t>что</w:t>
      </w:r>
      <w:r w:rsidRPr="005317DB">
        <w:rPr>
          <w:spacing w:val="70"/>
          <w:sz w:val="24"/>
          <w:szCs w:val="24"/>
        </w:rPr>
        <w:t xml:space="preserve"> </w:t>
      </w:r>
      <w:r w:rsidRPr="005317DB">
        <w:rPr>
          <w:sz w:val="24"/>
          <w:szCs w:val="24"/>
        </w:rPr>
        <w:t>каждый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наш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поступок,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каждое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наше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слово</w:t>
      </w:r>
      <w:r w:rsidRPr="005317DB">
        <w:rPr>
          <w:spacing w:val="71"/>
          <w:sz w:val="24"/>
          <w:szCs w:val="24"/>
        </w:rPr>
        <w:t xml:space="preserve"> </w:t>
      </w:r>
      <w:r w:rsidRPr="005317DB">
        <w:rPr>
          <w:sz w:val="24"/>
          <w:szCs w:val="24"/>
        </w:rPr>
        <w:t>отражается</w:t>
      </w:r>
      <w:r w:rsidRPr="005317DB">
        <w:rPr>
          <w:spacing w:val="71"/>
          <w:sz w:val="24"/>
          <w:szCs w:val="24"/>
        </w:rPr>
        <w:t xml:space="preserve"> </w:t>
      </w:r>
      <w:r w:rsidRPr="005317DB">
        <w:rPr>
          <w:sz w:val="24"/>
          <w:szCs w:val="24"/>
        </w:rPr>
        <w:t>на</w:t>
      </w:r>
      <w:r w:rsidRPr="005317DB">
        <w:rPr>
          <w:spacing w:val="71"/>
          <w:sz w:val="24"/>
          <w:szCs w:val="24"/>
        </w:rPr>
        <w:t xml:space="preserve"> </w:t>
      </w:r>
      <w:r w:rsidRPr="005317DB">
        <w:rPr>
          <w:sz w:val="24"/>
          <w:szCs w:val="24"/>
        </w:rPr>
        <w:t>окружающих</w:t>
      </w:r>
      <w:r w:rsidRPr="005317DB">
        <w:rPr>
          <w:spacing w:val="71"/>
          <w:sz w:val="24"/>
          <w:szCs w:val="24"/>
        </w:rPr>
        <w:t xml:space="preserve"> </w:t>
      </w:r>
      <w:r w:rsidRPr="005317DB">
        <w:rPr>
          <w:sz w:val="24"/>
          <w:szCs w:val="24"/>
        </w:rPr>
        <w:t>и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враждебно самому дорогому, что есть на свете, — человеческой жизни. И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сильный человек, понимая всё это, как раз и силён своим благородством и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великодушием.</w:t>
      </w:r>
    </w:p>
    <w:p w:rsidR="005317DB" w:rsidRPr="005317DB" w:rsidRDefault="005317DB" w:rsidP="005317D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5317DB" w:rsidRPr="005317DB">
          <w:pgSz w:w="11910" w:h="16840"/>
          <w:pgMar w:top="1040" w:right="440" w:bottom="280" w:left="1480" w:header="720" w:footer="720" w:gutter="0"/>
          <w:cols w:space="720"/>
        </w:sectPr>
      </w:pPr>
    </w:p>
    <w:p w:rsidR="005317DB" w:rsidRPr="005317DB" w:rsidRDefault="005317DB" w:rsidP="005317DB">
      <w:pPr>
        <w:pStyle w:val="a5"/>
        <w:spacing w:before="67"/>
        <w:ind w:left="222" w:right="481" w:firstLine="566"/>
        <w:jc w:val="both"/>
        <w:rPr>
          <w:sz w:val="24"/>
          <w:szCs w:val="24"/>
        </w:rPr>
      </w:pPr>
      <w:r w:rsidRPr="005317DB">
        <w:rPr>
          <w:sz w:val="24"/>
          <w:szCs w:val="24"/>
        </w:rPr>
        <w:lastRenderedPageBreak/>
        <w:t>Учиться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хорошей,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спокойной,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интеллигентной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речи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надо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долго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и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внимательно — прислушиваясь, запоминая, читая. Но хоть и трудно — это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нужно,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действительно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нужно!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Наша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речь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—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важнейшая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часть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не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только</w:t>
      </w:r>
      <w:r w:rsidRPr="005317DB">
        <w:rPr>
          <w:spacing w:val="-67"/>
          <w:sz w:val="24"/>
          <w:szCs w:val="24"/>
        </w:rPr>
        <w:t xml:space="preserve"> </w:t>
      </w:r>
      <w:r w:rsidRPr="005317DB">
        <w:rPr>
          <w:sz w:val="24"/>
          <w:szCs w:val="24"/>
        </w:rPr>
        <w:t>нашего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поведения,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но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и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нашей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личности,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нашей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души,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ума,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нашей</w:t>
      </w:r>
      <w:r w:rsidRPr="005317DB">
        <w:rPr>
          <w:spacing w:val="-67"/>
          <w:sz w:val="24"/>
          <w:szCs w:val="24"/>
        </w:rPr>
        <w:t xml:space="preserve"> </w:t>
      </w:r>
      <w:r w:rsidRPr="005317DB">
        <w:rPr>
          <w:sz w:val="24"/>
          <w:szCs w:val="24"/>
        </w:rPr>
        <w:t>способности</w:t>
      </w:r>
      <w:r w:rsidRPr="005317DB">
        <w:rPr>
          <w:spacing w:val="22"/>
          <w:sz w:val="24"/>
          <w:szCs w:val="24"/>
        </w:rPr>
        <w:t xml:space="preserve"> </w:t>
      </w:r>
      <w:r w:rsidRPr="005317DB">
        <w:rPr>
          <w:sz w:val="24"/>
          <w:szCs w:val="24"/>
        </w:rPr>
        <w:t>не</w:t>
      </w:r>
      <w:r w:rsidRPr="005317DB">
        <w:rPr>
          <w:spacing w:val="28"/>
          <w:sz w:val="24"/>
          <w:szCs w:val="24"/>
        </w:rPr>
        <w:t xml:space="preserve"> </w:t>
      </w:r>
      <w:r w:rsidRPr="005317DB">
        <w:rPr>
          <w:sz w:val="24"/>
          <w:szCs w:val="24"/>
        </w:rPr>
        <w:t>поддаваться</w:t>
      </w:r>
      <w:r w:rsidRPr="005317DB">
        <w:rPr>
          <w:spacing w:val="38"/>
          <w:sz w:val="24"/>
          <w:szCs w:val="24"/>
        </w:rPr>
        <w:t xml:space="preserve"> </w:t>
      </w:r>
      <w:r w:rsidRPr="005317DB">
        <w:rPr>
          <w:sz w:val="24"/>
          <w:szCs w:val="24"/>
        </w:rPr>
        <w:t>влияниям</w:t>
      </w:r>
      <w:r w:rsidRPr="005317DB">
        <w:rPr>
          <w:spacing w:val="34"/>
          <w:sz w:val="24"/>
          <w:szCs w:val="24"/>
        </w:rPr>
        <w:t xml:space="preserve"> </w:t>
      </w:r>
      <w:r w:rsidRPr="005317DB">
        <w:rPr>
          <w:sz w:val="24"/>
          <w:szCs w:val="24"/>
        </w:rPr>
        <w:t>среды,</w:t>
      </w:r>
      <w:r w:rsidRPr="005317DB">
        <w:rPr>
          <w:spacing w:val="34"/>
          <w:sz w:val="24"/>
          <w:szCs w:val="24"/>
        </w:rPr>
        <w:t xml:space="preserve"> </w:t>
      </w:r>
      <w:r w:rsidRPr="005317DB">
        <w:rPr>
          <w:sz w:val="24"/>
          <w:szCs w:val="24"/>
        </w:rPr>
        <w:t>если</w:t>
      </w:r>
      <w:r w:rsidRPr="005317DB">
        <w:rPr>
          <w:spacing w:val="35"/>
          <w:sz w:val="24"/>
          <w:szCs w:val="24"/>
        </w:rPr>
        <w:t xml:space="preserve"> </w:t>
      </w:r>
      <w:r w:rsidRPr="005317DB">
        <w:rPr>
          <w:sz w:val="24"/>
          <w:szCs w:val="24"/>
        </w:rPr>
        <w:t>она</w:t>
      </w:r>
      <w:r w:rsidRPr="005317DB">
        <w:rPr>
          <w:spacing w:val="37"/>
          <w:sz w:val="24"/>
          <w:szCs w:val="24"/>
        </w:rPr>
        <w:t xml:space="preserve"> </w:t>
      </w:r>
      <w:r w:rsidRPr="005317DB">
        <w:rPr>
          <w:sz w:val="24"/>
          <w:szCs w:val="24"/>
        </w:rPr>
        <w:t>«затягивает».</w:t>
      </w:r>
    </w:p>
    <w:p w:rsidR="005317DB" w:rsidRPr="005317DB" w:rsidRDefault="005317DB" w:rsidP="005317DB">
      <w:pPr>
        <w:pStyle w:val="a5"/>
        <w:spacing w:before="203"/>
        <w:ind w:left="6153"/>
        <w:rPr>
          <w:sz w:val="24"/>
          <w:szCs w:val="24"/>
        </w:rPr>
      </w:pPr>
      <w:r w:rsidRPr="005317DB">
        <w:rPr>
          <w:sz w:val="24"/>
          <w:szCs w:val="24"/>
        </w:rPr>
        <w:t>(По Д.С.</w:t>
      </w:r>
      <w:r w:rsidRPr="005317DB">
        <w:rPr>
          <w:spacing w:val="-3"/>
          <w:sz w:val="24"/>
          <w:szCs w:val="24"/>
        </w:rPr>
        <w:t xml:space="preserve"> </w:t>
      </w:r>
      <w:r w:rsidRPr="005317DB">
        <w:rPr>
          <w:sz w:val="24"/>
          <w:szCs w:val="24"/>
        </w:rPr>
        <w:t>Лихачёву)</w:t>
      </w:r>
      <w:r w:rsidRPr="005317DB">
        <w:rPr>
          <w:spacing w:val="-1"/>
          <w:sz w:val="24"/>
          <w:szCs w:val="24"/>
        </w:rPr>
        <w:t xml:space="preserve"> </w:t>
      </w:r>
      <w:r w:rsidRPr="005317DB">
        <w:rPr>
          <w:sz w:val="24"/>
          <w:szCs w:val="24"/>
        </w:rPr>
        <w:t>136 слов</w:t>
      </w:r>
    </w:p>
    <w:p w:rsidR="005317DB" w:rsidRPr="005317DB" w:rsidRDefault="005317DB" w:rsidP="005317DB">
      <w:pPr>
        <w:pStyle w:val="a5"/>
        <w:spacing w:before="6"/>
        <w:rPr>
          <w:sz w:val="24"/>
          <w:szCs w:val="24"/>
        </w:rPr>
      </w:pPr>
    </w:p>
    <w:p w:rsidR="005317DB" w:rsidRPr="005317DB" w:rsidRDefault="005317DB" w:rsidP="005317DB">
      <w:pPr>
        <w:pStyle w:val="a5"/>
        <w:spacing w:before="89"/>
        <w:ind w:left="3828" w:right="4377" w:firstLine="141"/>
        <w:rPr>
          <w:sz w:val="24"/>
          <w:szCs w:val="24"/>
        </w:rPr>
      </w:pPr>
      <w:r w:rsidRPr="005317DB">
        <w:rPr>
          <w:sz w:val="24"/>
          <w:szCs w:val="24"/>
        </w:rPr>
        <w:t>Текст</w:t>
      </w:r>
      <w:r w:rsidRPr="005317DB">
        <w:rPr>
          <w:spacing w:val="-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№</w:t>
      </w:r>
      <w:r w:rsidRPr="005317DB">
        <w:rPr>
          <w:sz w:val="24"/>
          <w:szCs w:val="24"/>
        </w:rPr>
        <w:t>3</w:t>
      </w:r>
    </w:p>
    <w:p w:rsidR="005317DB" w:rsidRPr="005317DB" w:rsidRDefault="005317DB" w:rsidP="005317DB">
      <w:pPr>
        <w:pStyle w:val="a5"/>
        <w:spacing w:before="4"/>
        <w:rPr>
          <w:sz w:val="24"/>
          <w:szCs w:val="24"/>
        </w:rPr>
      </w:pPr>
    </w:p>
    <w:p w:rsidR="005317DB" w:rsidRPr="005317DB" w:rsidRDefault="005317DB" w:rsidP="005317DB">
      <w:pPr>
        <w:pStyle w:val="a5"/>
        <w:ind w:left="222" w:right="405" w:firstLine="566"/>
        <w:jc w:val="both"/>
        <w:rPr>
          <w:sz w:val="24"/>
          <w:szCs w:val="24"/>
        </w:rPr>
      </w:pPr>
      <w:r w:rsidRPr="005317DB">
        <w:rPr>
          <w:sz w:val="24"/>
          <w:szCs w:val="24"/>
        </w:rPr>
        <w:t>Язык – это своего рода зеркало, которое стоит между нами и миром.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Язык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отражает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общие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представления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всех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говорящих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на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нём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о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том,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как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устроен мир. Причём зеркало языка отражает не все свойства окружающей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действительности,</w:t>
      </w:r>
      <w:r w:rsidRPr="005317DB">
        <w:rPr>
          <w:spacing w:val="7"/>
          <w:sz w:val="24"/>
          <w:szCs w:val="24"/>
        </w:rPr>
        <w:t xml:space="preserve"> </w:t>
      </w:r>
      <w:r w:rsidRPr="005317DB">
        <w:rPr>
          <w:sz w:val="24"/>
          <w:szCs w:val="24"/>
        </w:rPr>
        <w:t>а</w:t>
      </w:r>
      <w:r w:rsidRPr="005317DB">
        <w:rPr>
          <w:spacing w:val="8"/>
          <w:sz w:val="24"/>
          <w:szCs w:val="24"/>
        </w:rPr>
        <w:t xml:space="preserve"> </w:t>
      </w:r>
      <w:r w:rsidRPr="005317DB">
        <w:rPr>
          <w:sz w:val="24"/>
          <w:szCs w:val="24"/>
        </w:rPr>
        <w:t>только</w:t>
      </w:r>
      <w:r w:rsidRPr="005317DB">
        <w:rPr>
          <w:spacing w:val="9"/>
          <w:sz w:val="24"/>
          <w:szCs w:val="24"/>
        </w:rPr>
        <w:t xml:space="preserve"> </w:t>
      </w:r>
      <w:r w:rsidRPr="005317DB">
        <w:rPr>
          <w:sz w:val="24"/>
          <w:szCs w:val="24"/>
        </w:rPr>
        <w:t>те,</w:t>
      </w:r>
      <w:r w:rsidRPr="005317DB">
        <w:rPr>
          <w:spacing w:val="8"/>
          <w:sz w:val="24"/>
          <w:szCs w:val="24"/>
        </w:rPr>
        <w:t xml:space="preserve"> </w:t>
      </w:r>
      <w:r w:rsidRPr="005317DB">
        <w:rPr>
          <w:sz w:val="24"/>
          <w:szCs w:val="24"/>
        </w:rPr>
        <w:t>которые</w:t>
      </w:r>
      <w:r w:rsidRPr="005317DB">
        <w:rPr>
          <w:spacing w:val="8"/>
          <w:sz w:val="24"/>
          <w:szCs w:val="24"/>
        </w:rPr>
        <w:t xml:space="preserve"> </w:t>
      </w:r>
      <w:r w:rsidRPr="005317DB">
        <w:rPr>
          <w:sz w:val="24"/>
          <w:szCs w:val="24"/>
        </w:rPr>
        <w:t>казались</w:t>
      </w:r>
      <w:r w:rsidRPr="005317DB">
        <w:rPr>
          <w:spacing w:val="7"/>
          <w:sz w:val="24"/>
          <w:szCs w:val="24"/>
        </w:rPr>
        <w:t xml:space="preserve"> </w:t>
      </w:r>
      <w:r w:rsidRPr="005317DB">
        <w:rPr>
          <w:sz w:val="24"/>
          <w:szCs w:val="24"/>
        </w:rPr>
        <w:t>особенно</w:t>
      </w:r>
      <w:r w:rsidRPr="005317DB">
        <w:rPr>
          <w:spacing w:val="8"/>
          <w:sz w:val="24"/>
          <w:szCs w:val="24"/>
        </w:rPr>
        <w:t xml:space="preserve"> </w:t>
      </w:r>
      <w:r w:rsidRPr="005317DB">
        <w:rPr>
          <w:sz w:val="24"/>
          <w:szCs w:val="24"/>
        </w:rPr>
        <w:t>важными</w:t>
      </w:r>
      <w:r w:rsidRPr="005317DB">
        <w:rPr>
          <w:spacing w:val="9"/>
          <w:sz w:val="24"/>
          <w:szCs w:val="24"/>
        </w:rPr>
        <w:t xml:space="preserve"> </w:t>
      </w:r>
      <w:r w:rsidRPr="005317DB">
        <w:rPr>
          <w:sz w:val="24"/>
          <w:szCs w:val="24"/>
        </w:rPr>
        <w:t>предкам</w:t>
      </w:r>
    </w:p>
    <w:p w:rsidR="005317DB" w:rsidRPr="005317DB" w:rsidRDefault="005317DB" w:rsidP="005317DB">
      <w:pPr>
        <w:pStyle w:val="a5"/>
        <w:ind w:left="222"/>
        <w:jc w:val="both"/>
        <w:rPr>
          <w:sz w:val="24"/>
          <w:szCs w:val="24"/>
        </w:rPr>
      </w:pPr>
      <w:r w:rsidRPr="005317DB">
        <w:rPr>
          <w:sz w:val="24"/>
          <w:szCs w:val="24"/>
        </w:rPr>
        <w:t>–</w:t>
      </w:r>
      <w:r w:rsidRPr="005317DB">
        <w:rPr>
          <w:spacing w:val="-2"/>
          <w:sz w:val="24"/>
          <w:szCs w:val="24"/>
        </w:rPr>
        <w:t xml:space="preserve"> </w:t>
      </w:r>
      <w:r w:rsidRPr="005317DB">
        <w:rPr>
          <w:sz w:val="24"/>
          <w:szCs w:val="24"/>
        </w:rPr>
        <w:t>носителям</w:t>
      </w:r>
      <w:r w:rsidRPr="005317DB">
        <w:rPr>
          <w:spacing w:val="-2"/>
          <w:sz w:val="24"/>
          <w:szCs w:val="24"/>
        </w:rPr>
        <w:t xml:space="preserve"> </w:t>
      </w:r>
      <w:r w:rsidRPr="005317DB">
        <w:rPr>
          <w:sz w:val="24"/>
          <w:szCs w:val="24"/>
        </w:rPr>
        <w:t>этого языка.</w:t>
      </w:r>
    </w:p>
    <w:p w:rsidR="005317DB" w:rsidRPr="005317DB" w:rsidRDefault="005317DB" w:rsidP="005317DB">
      <w:pPr>
        <w:pStyle w:val="a5"/>
        <w:spacing w:before="5"/>
        <w:rPr>
          <w:sz w:val="24"/>
          <w:szCs w:val="24"/>
        </w:rPr>
      </w:pPr>
    </w:p>
    <w:p w:rsidR="005317DB" w:rsidRPr="005317DB" w:rsidRDefault="005317DB" w:rsidP="005317DB">
      <w:pPr>
        <w:pStyle w:val="a5"/>
        <w:ind w:left="222" w:right="408" w:firstLine="566"/>
        <w:jc w:val="both"/>
        <w:rPr>
          <w:sz w:val="24"/>
          <w:szCs w:val="24"/>
        </w:rPr>
      </w:pPr>
      <w:r w:rsidRPr="005317DB">
        <w:rPr>
          <w:sz w:val="24"/>
          <w:szCs w:val="24"/>
        </w:rPr>
        <w:t>Так,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в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языках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некоторых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северных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народов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существует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множество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названий для снега. Это легко объяснить: снег занимает в их жизни важное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место, его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количество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и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состояние очень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важны. Например, по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плотному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снегу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удобнее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передвигаться,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чем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по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пушистому;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в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слежавшемся</w:t>
      </w:r>
      <w:r w:rsidRPr="005317DB">
        <w:rPr>
          <w:spacing w:val="70"/>
          <w:sz w:val="24"/>
          <w:szCs w:val="24"/>
        </w:rPr>
        <w:t xml:space="preserve"> </w:t>
      </w:r>
      <w:r w:rsidRPr="005317DB">
        <w:rPr>
          <w:sz w:val="24"/>
          <w:szCs w:val="24"/>
        </w:rPr>
        <w:t>снегу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можно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делать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укрытия,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такой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снег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используют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канадские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эскимосы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при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строительстве</w:t>
      </w:r>
      <w:r w:rsidRPr="005317DB">
        <w:rPr>
          <w:spacing w:val="-2"/>
          <w:sz w:val="24"/>
          <w:szCs w:val="24"/>
        </w:rPr>
        <w:t xml:space="preserve"> </w:t>
      </w:r>
      <w:r w:rsidRPr="005317DB">
        <w:rPr>
          <w:sz w:val="24"/>
          <w:szCs w:val="24"/>
        </w:rPr>
        <w:t>снежных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жилищ</w:t>
      </w:r>
      <w:r w:rsidRPr="005317DB">
        <w:rPr>
          <w:spacing w:val="-1"/>
          <w:sz w:val="24"/>
          <w:szCs w:val="24"/>
        </w:rPr>
        <w:t xml:space="preserve"> </w:t>
      </w:r>
      <w:r w:rsidRPr="005317DB">
        <w:rPr>
          <w:sz w:val="24"/>
          <w:szCs w:val="24"/>
        </w:rPr>
        <w:t>– иглу.</w:t>
      </w:r>
    </w:p>
    <w:p w:rsidR="005317DB" w:rsidRPr="005317DB" w:rsidRDefault="005317DB" w:rsidP="005317DB">
      <w:pPr>
        <w:pStyle w:val="a5"/>
        <w:spacing w:before="5"/>
        <w:rPr>
          <w:sz w:val="24"/>
          <w:szCs w:val="24"/>
        </w:rPr>
      </w:pPr>
    </w:p>
    <w:p w:rsidR="005317DB" w:rsidRPr="005317DB" w:rsidRDefault="005317DB" w:rsidP="005317DB">
      <w:pPr>
        <w:pStyle w:val="a5"/>
        <w:ind w:left="222" w:right="406" w:firstLine="566"/>
        <w:jc w:val="both"/>
        <w:rPr>
          <w:sz w:val="24"/>
          <w:szCs w:val="24"/>
        </w:rPr>
      </w:pPr>
      <w:r w:rsidRPr="005317DB">
        <w:rPr>
          <w:sz w:val="24"/>
          <w:szCs w:val="24"/>
        </w:rPr>
        <w:t>Каждый язык отражает свою картину мира и через грамматику. Есть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языки, имеющие более тридцати падежей, которые служат способом указать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точное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положение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предмета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в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пространстве.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Некоторые</w:t>
      </w:r>
      <w:r w:rsidRPr="005317DB">
        <w:rPr>
          <w:spacing w:val="71"/>
          <w:sz w:val="24"/>
          <w:szCs w:val="24"/>
        </w:rPr>
        <w:t xml:space="preserve"> </w:t>
      </w:r>
      <w:r w:rsidRPr="005317DB">
        <w:rPr>
          <w:sz w:val="24"/>
          <w:szCs w:val="24"/>
        </w:rPr>
        <w:t>лингвисты</w:t>
      </w:r>
      <w:r w:rsidRPr="005317DB">
        <w:rPr>
          <w:spacing w:val="-67"/>
          <w:sz w:val="24"/>
          <w:szCs w:val="24"/>
        </w:rPr>
        <w:t xml:space="preserve"> </w:t>
      </w:r>
      <w:r w:rsidRPr="005317DB">
        <w:rPr>
          <w:sz w:val="24"/>
          <w:szCs w:val="24"/>
        </w:rPr>
        <w:t>связывают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это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с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условиями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жизни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человека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в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горах.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Именно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в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горной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местности такие характеристики предмета, как положение его дальше или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ближе,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выше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или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ниже,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вплотную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или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вдали,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становятся</w:t>
      </w:r>
      <w:r w:rsidRPr="005317DB">
        <w:rPr>
          <w:spacing w:val="1"/>
          <w:sz w:val="24"/>
          <w:szCs w:val="24"/>
        </w:rPr>
        <w:t xml:space="preserve"> </w:t>
      </w:r>
      <w:r w:rsidRPr="005317DB">
        <w:rPr>
          <w:sz w:val="24"/>
          <w:szCs w:val="24"/>
        </w:rPr>
        <w:t>весьма</w:t>
      </w:r>
      <w:r w:rsidRPr="005317DB">
        <w:rPr>
          <w:spacing w:val="-67"/>
          <w:sz w:val="24"/>
          <w:szCs w:val="24"/>
        </w:rPr>
        <w:t xml:space="preserve"> </w:t>
      </w:r>
      <w:r w:rsidRPr="005317DB">
        <w:rPr>
          <w:sz w:val="24"/>
          <w:szCs w:val="24"/>
        </w:rPr>
        <w:t>существенными</w:t>
      </w:r>
      <w:r w:rsidRPr="005317DB">
        <w:rPr>
          <w:spacing w:val="-4"/>
          <w:sz w:val="24"/>
          <w:szCs w:val="24"/>
        </w:rPr>
        <w:t xml:space="preserve"> </w:t>
      </w:r>
      <w:r w:rsidRPr="005317DB">
        <w:rPr>
          <w:sz w:val="24"/>
          <w:szCs w:val="24"/>
        </w:rPr>
        <w:t>для</w:t>
      </w:r>
      <w:r w:rsidRPr="005317DB">
        <w:rPr>
          <w:spacing w:val="-2"/>
          <w:sz w:val="24"/>
          <w:szCs w:val="24"/>
        </w:rPr>
        <w:t xml:space="preserve"> </w:t>
      </w:r>
      <w:r w:rsidRPr="005317DB">
        <w:rPr>
          <w:sz w:val="24"/>
          <w:szCs w:val="24"/>
        </w:rPr>
        <w:t>собеседников.</w:t>
      </w:r>
    </w:p>
    <w:p w:rsidR="005317DB" w:rsidRPr="005317DB" w:rsidRDefault="005317DB" w:rsidP="005317DB">
      <w:pPr>
        <w:pStyle w:val="a5"/>
        <w:spacing w:before="2"/>
        <w:rPr>
          <w:sz w:val="24"/>
          <w:szCs w:val="24"/>
        </w:rPr>
      </w:pPr>
    </w:p>
    <w:p w:rsidR="005317DB" w:rsidRPr="005317DB" w:rsidRDefault="005317DB" w:rsidP="005317DB">
      <w:pPr>
        <w:pStyle w:val="a5"/>
        <w:ind w:left="222"/>
        <w:jc w:val="both"/>
        <w:rPr>
          <w:sz w:val="24"/>
          <w:szCs w:val="24"/>
        </w:rPr>
      </w:pPr>
      <w:r w:rsidRPr="005317DB">
        <w:rPr>
          <w:sz w:val="24"/>
          <w:szCs w:val="24"/>
        </w:rPr>
        <w:t>(По</w:t>
      </w:r>
      <w:r w:rsidRPr="005317DB">
        <w:rPr>
          <w:spacing w:val="-3"/>
          <w:sz w:val="24"/>
          <w:szCs w:val="24"/>
        </w:rPr>
        <w:t xml:space="preserve"> </w:t>
      </w:r>
      <w:r w:rsidRPr="005317DB">
        <w:rPr>
          <w:sz w:val="24"/>
          <w:szCs w:val="24"/>
        </w:rPr>
        <w:t>материалам</w:t>
      </w:r>
      <w:r w:rsidRPr="005317DB">
        <w:rPr>
          <w:spacing w:val="-4"/>
          <w:sz w:val="24"/>
          <w:szCs w:val="24"/>
        </w:rPr>
        <w:t xml:space="preserve"> </w:t>
      </w:r>
      <w:r w:rsidRPr="005317DB">
        <w:rPr>
          <w:sz w:val="24"/>
          <w:szCs w:val="24"/>
        </w:rPr>
        <w:t>научно-популярных</w:t>
      </w:r>
      <w:r w:rsidRPr="005317DB">
        <w:rPr>
          <w:spacing w:val="-2"/>
          <w:sz w:val="24"/>
          <w:szCs w:val="24"/>
        </w:rPr>
        <w:t xml:space="preserve"> </w:t>
      </w:r>
      <w:r w:rsidRPr="005317DB">
        <w:rPr>
          <w:sz w:val="24"/>
          <w:szCs w:val="24"/>
        </w:rPr>
        <w:t>ресурсов</w:t>
      </w:r>
      <w:r w:rsidRPr="005317DB">
        <w:rPr>
          <w:spacing w:val="-6"/>
          <w:sz w:val="24"/>
          <w:szCs w:val="24"/>
        </w:rPr>
        <w:t xml:space="preserve"> </w:t>
      </w:r>
      <w:r w:rsidRPr="005317DB">
        <w:rPr>
          <w:sz w:val="24"/>
          <w:szCs w:val="24"/>
        </w:rPr>
        <w:t>Интернет.)</w:t>
      </w:r>
    </w:p>
    <w:p w:rsidR="005317DB" w:rsidRPr="005317DB" w:rsidRDefault="005317DB" w:rsidP="005317DB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453E6B" w:rsidRPr="005317DB" w:rsidRDefault="00453E6B" w:rsidP="005317D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53E6B" w:rsidRPr="005317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3544" w:rsidRDefault="00D13544">
      <w:pPr>
        <w:spacing w:line="240" w:lineRule="auto"/>
      </w:pPr>
      <w:r>
        <w:separator/>
      </w:r>
    </w:p>
  </w:endnote>
  <w:endnote w:type="continuationSeparator" w:id="0">
    <w:p w:rsidR="00D13544" w:rsidRDefault="00D135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3544" w:rsidRDefault="00D13544">
      <w:pPr>
        <w:spacing w:after="0"/>
      </w:pPr>
      <w:r>
        <w:separator/>
      </w:r>
    </w:p>
  </w:footnote>
  <w:footnote w:type="continuationSeparator" w:id="0">
    <w:p w:rsidR="00D13544" w:rsidRDefault="00D1354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5E306ED"/>
    <w:multiLevelType w:val="multilevel"/>
    <w:tmpl w:val="B5E306ED"/>
    <w:lvl w:ilvl="0">
      <w:start w:val="1"/>
      <w:numFmt w:val="decimal"/>
      <w:lvlText w:val="%1)"/>
      <w:lvlJc w:val="left"/>
      <w:pPr>
        <w:ind w:left="222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196" w:hanging="30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73" w:hanging="3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9" w:hanging="3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6" w:hanging="3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3" w:hanging="3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9" w:hanging="3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6" w:hanging="3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3" w:hanging="305"/>
      </w:pPr>
      <w:rPr>
        <w:rFonts w:hint="default"/>
        <w:lang w:val="ru-RU" w:eastAsia="en-US" w:bidi="ar-SA"/>
      </w:rPr>
    </w:lvl>
  </w:abstractNum>
  <w:abstractNum w:abstractNumId="1" w15:restartNumberingAfterBreak="0">
    <w:nsid w:val="BF205925"/>
    <w:multiLevelType w:val="multilevel"/>
    <w:tmpl w:val="BF205925"/>
    <w:lvl w:ilvl="0">
      <w:numFmt w:val="bullet"/>
      <w:lvlText w:val="-"/>
      <w:lvlJc w:val="left"/>
      <w:pPr>
        <w:ind w:left="22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196" w:hanging="16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73" w:hanging="1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9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6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3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9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6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3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CF092B84"/>
    <w:multiLevelType w:val="multilevel"/>
    <w:tmpl w:val="CF092B84"/>
    <w:lvl w:ilvl="0">
      <w:start w:val="1"/>
      <w:numFmt w:val="decimal"/>
      <w:lvlText w:val="%1."/>
      <w:lvlJc w:val="left"/>
      <w:pPr>
        <w:ind w:left="94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844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749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5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7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0053208E"/>
    <w:multiLevelType w:val="multilevel"/>
    <w:tmpl w:val="0053208E"/>
    <w:lvl w:ilvl="0">
      <w:numFmt w:val="bullet"/>
      <w:lvlText w:val="-"/>
      <w:lvlJc w:val="left"/>
      <w:pPr>
        <w:ind w:left="222" w:hanging="37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196" w:hanging="37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73" w:hanging="3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9" w:hanging="3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6" w:hanging="3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3" w:hanging="3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9" w:hanging="3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6" w:hanging="3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3" w:hanging="372"/>
      </w:pPr>
      <w:rPr>
        <w:rFonts w:hint="default"/>
        <w:lang w:val="ru-RU" w:eastAsia="en-US" w:bidi="ar-SA"/>
      </w:rPr>
    </w:lvl>
  </w:abstractNum>
  <w:abstractNum w:abstractNumId="4" w15:restartNumberingAfterBreak="0">
    <w:nsid w:val="03D62ECE"/>
    <w:multiLevelType w:val="multilevel"/>
    <w:tmpl w:val="03D62ECE"/>
    <w:lvl w:ilvl="0">
      <w:start w:val="1"/>
      <w:numFmt w:val="decimal"/>
      <w:lvlText w:val="%1."/>
      <w:lvlJc w:val="left"/>
      <w:pPr>
        <w:ind w:left="222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>
      <w:numFmt w:val="bullet"/>
      <w:lvlText w:val="•"/>
      <w:lvlJc w:val="left"/>
      <w:pPr>
        <w:ind w:left="1196" w:hanging="21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73" w:hanging="21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9" w:hanging="2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6" w:hanging="2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3" w:hanging="2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9" w:hanging="2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6" w:hanging="2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3" w:hanging="213"/>
      </w:pPr>
      <w:rPr>
        <w:rFonts w:hint="default"/>
        <w:lang w:val="ru-RU" w:eastAsia="en-US" w:bidi="ar-SA"/>
      </w:rPr>
    </w:lvl>
  </w:abstractNum>
  <w:abstractNum w:abstractNumId="5" w15:restartNumberingAfterBreak="0">
    <w:nsid w:val="25B654F3"/>
    <w:multiLevelType w:val="multilevel"/>
    <w:tmpl w:val="25B654F3"/>
    <w:lvl w:ilvl="0">
      <w:start w:val="1"/>
      <w:numFmt w:val="decimal"/>
      <w:lvlText w:val="%1."/>
      <w:lvlJc w:val="left"/>
      <w:pPr>
        <w:ind w:left="50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448" w:hanging="28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97" w:hanging="2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5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4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1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0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9" w:hanging="281"/>
      </w:pPr>
      <w:rPr>
        <w:rFonts w:hint="default"/>
        <w:lang w:val="ru-RU" w:eastAsia="en-US" w:bidi="ar-SA"/>
      </w:rPr>
    </w:lvl>
  </w:abstractNum>
  <w:abstractNum w:abstractNumId="6" w15:restartNumberingAfterBreak="0">
    <w:nsid w:val="59ADCABA"/>
    <w:multiLevelType w:val="multilevel"/>
    <w:tmpl w:val="59ADCABA"/>
    <w:lvl w:ilvl="0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466" w:hanging="30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413" w:hanging="3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9" w:hanging="3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6" w:hanging="3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3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9" w:hanging="3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6" w:hanging="3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3" w:hanging="305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820"/>
    <w:rsid w:val="00003087"/>
    <w:rsid w:val="00023579"/>
    <w:rsid w:val="00043B53"/>
    <w:rsid w:val="00061C8F"/>
    <w:rsid w:val="00063746"/>
    <w:rsid w:val="00095276"/>
    <w:rsid w:val="000C5E6B"/>
    <w:rsid w:val="00121CC9"/>
    <w:rsid w:val="00146E64"/>
    <w:rsid w:val="00157940"/>
    <w:rsid w:val="001678F6"/>
    <w:rsid w:val="00212428"/>
    <w:rsid w:val="00244571"/>
    <w:rsid w:val="00260994"/>
    <w:rsid w:val="0027653B"/>
    <w:rsid w:val="002E722D"/>
    <w:rsid w:val="002F067D"/>
    <w:rsid w:val="003049BD"/>
    <w:rsid w:val="00325B8C"/>
    <w:rsid w:val="00326E26"/>
    <w:rsid w:val="003A420B"/>
    <w:rsid w:val="003F03DE"/>
    <w:rsid w:val="004259DB"/>
    <w:rsid w:val="0042769D"/>
    <w:rsid w:val="00447185"/>
    <w:rsid w:val="00453E6B"/>
    <w:rsid w:val="0046113B"/>
    <w:rsid w:val="004708F9"/>
    <w:rsid w:val="004B47E5"/>
    <w:rsid w:val="004D072D"/>
    <w:rsid w:val="004E104B"/>
    <w:rsid w:val="00503521"/>
    <w:rsid w:val="005317DB"/>
    <w:rsid w:val="00534036"/>
    <w:rsid w:val="00543AD5"/>
    <w:rsid w:val="00563820"/>
    <w:rsid w:val="005A152B"/>
    <w:rsid w:val="005B3BBD"/>
    <w:rsid w:val="005B5E4A"/>
    <w:rsid w:val="005C1790"/>
    <w:rsid w:val="005D35FB"/>
    <w:rsid w:val="005F5C91"/>
    <w:rsid w:val="00607B1E"/>
    <w:rsid w:val="006106CC"/>
    <w:rsid w:val="0063312E"/>
    <w:rsid w:val="00635995"/>
    <w:rsid w:val="00664808"/>
    <w:rsid w:val="0067050E"/>
    <w:rsid w:val="006A3D00"/>
    <w:rsid w:val="006B4223"/>
    <w:rsid w:val="006C391E"/>
    <w:rsid w:val="006D1F4F"/>
    <w:rsid w:val="006E298B"/>
    <w:rsid w:val="006F04B9"/>
    <w:rsid w:val="006F6B51"/>
    <w:rsid w:val="0077544A"/>
    <w:rsid w:val="00781629"/>
    <w:rsid w:val="007B03B3"/>
    <w:rsid w:val="00810E1E"/>
    <w:rsid w:val="008205D7"/>
    <w:rsid w:val="0083396E"/>
    <w:rsid w:val="00837453"/>
    <w:rsid w:val="00871CD5"/>
    <w:rsid w:val="008830CA"/>
    <w:rsid w:val="008D5507"/>
    <w:rsid w:val="008E5A0A"/>
    <w:rsid w:val="00913329"/>
    <w:rsid w:val="0098738A"/>
    <w:rsid w:val="009A400D"/>
    <w:rsid w:val="009A7D31"/>
    <w:rsid w:val="009B2D45"/>
    <w:rsid w:val="00A52413"/>
    <w:rsid w:val="00A634EA"/>
    <w:rsid w:val="00A74000"/>
    <w:rsid w:val="00AA151A"/>
    <w:rsid w:val="00AB63C3"/>
    <w:rsid w:val="00BC4F1B"/>
    <w:rsid w:val="00BE2E1D"/>
    <w:rsid w:val="00C323E7"/>
    <w:rsid w:val="00C6640C"/>
    <w:rsid w:val="00C91860"/>
    <w:rsid w:val="00CB3820"/>
    <w:rsid w:val="00CC62EC"/>
    <w:rsid w:val="00D13544"/>
    <w:rsid w:val="00D4229C"/>
    <w:rsid w:val="00D45526"/>
    <w:rsid w:val="00D46D06"/>
    <w:rsid w:val="00D62930"/>
    <w:rsid w:val="00D818A5"/>
    <w:rsid w:val="00D91912"/>
    <w:rsid w:val="00DA499A"/>
    <w:rsid w:val="00DB7B42"/>
    <w:rsid w:val="00DD10D4"/>
    <w:rsid w:val="00DE33EC"/>
    <w:rsid w:val="00E25A16"/>
    <w:rsid w:val="00E5210B"/>
    <w:rsid w:val="00E96B9A"/>
    <w:rsid w:val="00EA5F1B"/>
    <w:rsid w:val="00ED7FC3"/>
    <w:rsid w:val="00F15AC8"/>
    <w:rsid w:val="00F611BA"/>
    <w:rsid w:val="00F64ECE"/>
    <w:rsid w:val="00F65555"/>
    <w:rsid w:val="00F7127B"/>
    <w:rsid w:val="00F818C2"/>
    <w:rsid w:val="00FC02E3"/>
    <w:rsid w:val="00FE5F68"/>
    <w:rsid w:val="00FF063A"/>
    <w:rsid w:val="012D42FD"/>
    <w:rsid w:val="102E0F18"/>
    <w:rsid w:val="25813C45"/>
    <w:rsid w:val="3CCD6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18BF0"/>
  <w15:docId w15:val="{65DC5381-EC44-4470-8D0E-2868FFD44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1"/>
    <w:qFormat/>
    <w:rsid w:val="005317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0">
    <w:name w:val="Заголовок 1 Знак"/>
    <w:basedOn w:val="a0"/>
    <w:link w:val="1"/>
    <w:uiPriority w:val="1"/>
    <w:rsid w:val="005317D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a5">
    <w:name w:val="Body Text"/>
    <w:basedOn w:val="a"/>
    <w:link w:val="a6"/>
    <w:uiPriority w:val="1"/>
    <w:qFormat/>
    <w:rsid w:val="005317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5317DB"/>
    <w:rPr>
      <w:rFonts w:ascii="Times New Roman" w:eastAsia="Times New Roman" w:hAnsi="Times New Roman" w:cs="Times New Roman"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5317D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1"/>
    <w:qFormat/>
    <w:rsid w:val="005317DB"/>
    <w:pPr>
      <w:widowControl w:val="0"/>
      <w:autoSpaceDE w:val="0"/>
      <w:autoSpaceDN w:val="0"/>
      <w:spacing w:before="249" w:after="0" w:line="240" w:lineRule="auto"/>
      <w:ind w:left="222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5317DB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A30B5D-B39D-4F5F-A319-467ED3B86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2189</Words>
  <Characters>12483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2025-10-30T05:59:00Z</dcterms:created>
  <dcterms:modified xsi:type="dcterms:W3CDTF">2025-10-31T17:27:00Z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02CAF972A95E48479D678D9FF450BB66_13</vt:lpwstr>
  </property>
</Properties>
</file>